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W w:w="0" w:type="auto"/>
        <w:tblBorders>
          <w:top w:val="single" w:sz="6" w:space="0" w:color="auto"/>
        </w:tblBorders>
        <w:tblCellMar>
          <w:left w:w="0" w:type="dxa"/>
        </w:tblCellMar>
        <w:tblLook w:val="04A0" w:firstRow="1" w:lastRow="0" w:firstColumn="1" w:lastColumn="0" w:noHBand="0" w:noVBand="1"/>
      </w:tblPr>
      <w:tblGrid>
        <w:gridCol w:w="9638"/>
      </w:tblGrid>
      <w:tr w:rsidR="001A373D" w:rsidRPr="001A373D" w:rsidTr="00ED062C">
        <w:trPr>
          <w:trHeight w:val="624"/>
        </w:trPr>
        <w:tc>
          <w:tcPr>
            <w:tcW w:w="9638" w:type="dxa"/>
          </w:tcPr>
          <w:p w:rsidR="009879B7" w:rsidRPr="001A373D" w:rsidRDefault="00AB1C6D" w:rsidP="003E32DA">
            <w:pPr>
              <w:pStyle w:val="Titel"/>
              <w:rPr>
                <w:rFonts w:ascii="Arial" w:hAnsi="Arial" w:cs="Arial"/>
              </w:rPr>
            </w:pPr>
            <w:r w:rsidRPr="001A373D">
              <w:rPr>
                <w:rFonts w:ascii="Arial" w:hAnsi="Arial" w:cs="Arial"/>
              </w:rPr>
              <w:t>Auftrag für die Vorbereitung</w:t>
            </w:r>
            <w:r w:rsidR="0080353B" w:rsidRPr="001A373D">
              <w:rPr>
                <w:rFonts w:ascii="Arial" w:hAnsi="Arial" w:cs="Arial"/>
              </w:rPr>
              <w:t xml:space="preserve"> eines</w:t>
            </w:r>
            <w:r w:rsidR="003E32DA" w:rsidRPr="001A373D">
              <w:rPr>
                <w:rFonts w:ascii="Arial" w:hAnsi="Arial" w:cs="Arial"/>
              </w:rPr>
              <w:t xml:space="preserve"> </w:t>
            </w:r>
            <w:r w:rsidR="003E32DA" w:rsidRPr="001A373D">
              <w:rPr>
                <w:rFonts w:ascii="Arial" w:hAnsi="Arial" w:cs="Arial"/>
              </w:rPr>
              <w:br/>
              <w:t>Kauf-/</w:t>
            </w:r>
            <w:r w:rsidRPr="001A373D">
              <w:rPr>
                <w:rFonts w:ascii="Arial" w:hAnsi="Arial" w:cs="Arial"/>
              </w:rPr>
              <w:t>Veräusserungsvertrages</w:t>
            </w:r>
          </w:p>
        </w:tc>
      </w:tr>
    </w:tbl>
    <w:p w:rsidR="00586557" w:rsidRPr="001A373D" w:rsidRDefault="00586557" w:rsidP="008F76C6">
      <w:pPr>
        <w:pStyle w:val="zOawBlindzeile"/>
        <w:rPr>
          <w:rFonts w:ascii="Arial" w:hAnsi="Arial" w:cs="Arial"/>
        </w:rPr>
        <w:sectPr w:rsidR="00586557" w:rsidRPr="001A373D" w:rsidSect="00AB687F">
          <w:headerReference w:type="default" r:id="rId13"/>
          <w:type w:val="continuous"/>
          <w:pgSz w:w="11906" w:h="16838" w:code="9"/>
          <w:pgMar w:top="2637" w:right="567" w:bottom="1021" w:left="1701" w:header="284" w:footer="720" w:gutter="0"/>
          <w:cols w:space="708"/>
          <w:docGrid w:linePitch="360"/>
        </w:sectPr>
      </w:pPr>
    </w:p>
    <w:p w:rsidR="00541496" w:rsidRPr="001A373D" w:rsidRDefault="00541496" w:rsidP="00A445CD">
      <w:pPr>
        <w:pStyle w:val="Text"/>
        <w:rPr>
          <w:rFonts w:ascii="Arial" w:hAnsi="Arial" w:cs="Arial"/>
          <w:szCs w:val="20"/>
        </w:rPr>
      </w:pPr>
    </w:p>
    <w:tbl>
      <w:tblPr>
        <w:tblStyle w:val="TabellemithellemGitternetz"/>
        <w:tblW w:w="0" w:type="auto"/>
        <w:tblLook w:val="04A0" w:firstRow="1" w:lastRow="0" w:firstColumn="1" w:lastColumn="0" w:noHBand="0" w:noVBand="1"/>
      </w:tblPr>
      <w:tblGrid>
        <w:gridCol w:w="9346"/>
      </w:tblGrid>
      <w:tr w:rsidR="000C1B0E" w:rsidRPr="001A373D" w:rsidTr="00CA522C">
        <w:trPr>
          <w:trHeight w:val="340"/>
        </w:trPr>
        <w:tc>
          <w:tcPr>
            <w:tcW w:w="9346" w:type="dxa"/>
            <w:vAlign w:val="center"/>
          </w:tcPr>
          <w:p w:rsidR="000C1B0E" w:rsidRPr="001A373D" w:rsidRDefault="00A34FCD" w:rsidP="00CA522C">
            <w:pPr>
              <w:pStyle w:val="Text"/>
              <w:tabs>
                <w:tab w:val="left" w:pos="2268"/>
              </w:tabs>
              <w:rPr>
                <w:rFonts w:ascii="Arial" w:hAnsi="Arial" w:cs="Arial"/>
                <w:szCs w:val="20"/>
              </w:rPr>
            </w:pPr>
            <w:r w:rsidRPr="001A373D">
              <w:rPr>
                <w:rFonts w:ascii="Arial" w:hAnsi="Arial" w:cs="Arial"/>
                <w:b/>
                <w:sz w:val="21"/>
                <w:szCs w:val="21"/>
              </w:rPr>
              <w:t>Art</w:t>
            </w:r>
            <w:r w:rsidR="00A47E77" w:rsidRPr="001A373D">
              <w:rPr>
                <w:rFonts w:ascii="Arial" w:hAnsi="Arial" w:cs="Arial"/>
                <w:b/>
                <w:sz w:val="21"/>
                <w:szCs w:val="21"/>
              </w:rPr>
              <w:t xml:space="preserve"> des Vertrages</w:t>
            </w:r>
            <w:r w:rsidR="00A03709" w:rsidRPr="001A373D">
              <w:rPr>
                <w:rFonts w:ascii="Arial" w:hAnsi="Arial" w:cs="Arial"/>
                <w:b/>
                <w:sz w:val="21"/>
                <w:szCs w:val="21"/>
              </w:rPr>
              <w:t>:</w:t>
            </w:r>
            <w:r w:rsidR="00AE120F" w:rsidRPr="001A373D">
              <w:rPr>
                <w:rFonts w:ascii="Arial" w:hAnsi="Arial" w:cs="Arial"/>
                <w:b/>
                <w:szCs w:val="20"/>
              </w:rPr>
              <w:tab/>
            </w:r>
            <w:sdt>
              <w:sdtPr>
                <w:rPr>
                  <w:rFonts w:ascii="Arial" w:hAnsi="Arial" w:cs="Arial"/>
                  <w:szCs w:val="20"/>
                </w:rPr>
                <w:alias w:val="Art des Vertrages"/>
                <w:tag w:val="Art"/>
                <w:id w:val="-1069885822"/>
                <w:placeholder>
                  <w:docPart w:val="053F3003D4434820857C3EC59A56097D"/>
                </w:placeholder>
                <w:showingPlcHdr/>
                <w:comboBox>
                  <w:listItem w:value="Art des Vertrages"/>
                  <w:listItem w:displayText="Kaufvertrag" w:value="Kaufvertrag"/>
                  <w:listItem w:displayText="Schenkungsvertrag" w:value="Schenkungsvertrag"/>
                  <w:listItem w:displayText="Erbteilungsvertrag" w:value="Erbteilungsvertrag"/>
                  <w:listItem w:displayText="Abtretungsvertrag" w:value="Abtretungsvertrag"/>
                  <w:listItem w:displayText="Sonstiges" w:value="Sonstiges"/>
                </w:comboBox>
              </w:sdtPr>
              <w:sdtEndPr/>
              <w:sdtContent>
                <w:r w:rsidR="00F83204" w:rsidRPr="001A373D">
                  <w:rPr>
                    <w:rStyle w:val="Platzhaltertext"/>
                    <w:rFonts w:ascii="Arial" w:hAnsi="Arial" w:cs="Arial"/>
                    <w:color w:val="auto"/>
                  </w:rPr>
                  <w:t>Wählen Sie ein Element aus.</w:t>
                </w:r>
              </w:sdtContent>
            </w:sdt>
          </w:p>
        </w:tc>
      </w:tr>
    </w:tbl>
    <w:p w:rsidR="00534F8E" w:rsidRPr="001A373D" w:rsidRDefault="00534F8E" w:rsidP="00A445CD">
      <w:pPr>
        <w:rPr>
          <w:rFonts w:ascii="Arial" w:hAnsi="Arial" w:cs="Arial"/>
          <w:szCs w:val="20"/>
        </w:rPr>
      </w:pPr>
    </w:p>
    <w:tbl>
      <w:tblPr>
        <w:tblStyle w:val="TabellemithellemGitternetz"/>
        <w:tblW w:w="9346" w:type="dxa"/>
        <w:tblLook w:val="04A0" w:firstRow="1" w:lastRow="0" w:firstColumn="1" w:lastColumn="0" w:noHBand="0" w:noVBand="1"/>
      </w:tblPr>
      <w:tblGrid>
        <w:gridCol w:w="2266"/>
        <w:gridCol w:w="3540"/>
        <w:gridCol w:w="852"/>
        <w:gridCol w:w="2688"/>
      </w:tblGrid>
      <w:tr w:rsidR="001A373D" w:rsidRPr="001A373D" w:rsidTr="00CA522C">
        <w:trPr>
          <w:trHeight w:val="340"/>
        </w:trPr>
        <w:tc>
          <w:tcPr>
            <w:tcW w:w="2266" w:type="dxa"/>
            <w:vAlign w:val="center"/>
          </w:tcPr>
          <w:p w:rsidR="000C1B0E" w:rsidRPr="001A373D" w:rsidRDefault="002054E1" w:rsidP="00DE2311">
            <w:pPr>
              <w:pStyle w:val="Text"/>
              <w:spacing w:after="120"/>
              <w:rPr>
                <w:rFonts w:ascii="Arial" w:hAnsi="Arial" w:cs="Arial"/>
                <w:b/>
                <w:sz w:val="21"/>
                <w:szCs w:val="21"/>
              </w:rPr>
            </w:pPr>
            <w:r w:rsidRPr="001A373D">
              <w:rPr>
                <w:rFonts w:ascii="Arial" w:hAnsi="Arial" w:cs="Arial"/>
                <w:b/>
                <w:sz w:val="21"/>
                <w:szCs w:val="21"/>
              </w:rPr>
              <w:t>Veräusserer/in</w:t>
            </w:r>
            <w:r w:rsidR="00A03709" w:rsidRPr="001A373D">
              <w:rPr>
                <w:rFonts w:ascii="Arial" w:hAnsi="Arial" w:cs="Arial"/>
                <w:b/>
                <w:sz w:val="21"/>
                <w:szCs w:val="21"/>
              </w:rPr>
              <w:t>:</w:t>
            </w:r>
          </w:p>
        </w:tc>
        <w:tc>
          <w:tcPr>
            <w:tcW w:w="3540" w:type="dxa"/>
            <w:vAlign w:val="center"/>
          </w:tcPr>
          <w:p w:rsidR="000C1B0E" w:rsidRPr="001A373D" w:rsidRDefault="000C1B0E" w:rsidP="00DE2311">
            <w:pPr>
              <w:pStyle w:val="Text"/>
              <w:spacing w:after="120"/>
              <w:rPr>
                <w:rFonts w:ascii="Arial" w:hAnsi="Arial" w:cs="Arial"/>
                <w:szCs w:val="20"/>
              </w:rPr>
            </w:pPr>
            <w:r w:rsidRPr="001A373D">
              <w:rPr>
                <w:rFonts w:ascii="Arial" w:hAnsi="Arial" w:cs="Arial"/>
                <w:szCs w:val="20"/>
              </w:rPr>
              <w:t>A</w:t>
            </w:r>
          </w:p>
        </w:tc>
        <w:tc>
          <w:tcPr>
            <w:tcW w:w="3540" w:type="dxa"/>
            <w:gridSpan w:val="2"/>
            <w:vAlign w:val="center"/>
          </w:tcPr>
          <w:p w:rsidR="000C1B0E" w:rsidRPr="001A373D" w:rsidRDefault="000C1B0E" w:rsidP="00DE2311">
            <w:pPr>
              <w:spacing w:after="120"/>
              <w:rPr>
                <w:rFonts w:ascii="Arial" w:hAnsi="Arial" w:cs="Arial"/>
                <w:szCs w:val="20"/>
              </w:rPr>
            </w:pPr>
            <w:r w:rsidRPr="001A373D">
              <w:rPr>
                <w:rFonts w:ascii="Arial" w:hAnsi="Arial" w:cs="Arial"/>
                <w:szCs w:val="20"/>
              </w:rPr>
              <w:t>B</w:t>
            </w:r>
          </w:p>
        </w:tc>
      </w:tr>
      <w:tr w:rsidR="001A373D" w:rsidRPr="001A373D" w:rsidTr="00CA522C">
        <w:trPr>
          <w:trHeight w:val="340"/>
        </w:trPr>
        <w:tc>
          <w:tcPr>
            <w:tcW w:w="2266" w:type="dxa"/>
            <w:vAlign w:val="center"/>
          </w:tcPr>
          <w:p w:rsidR="000C1B0E" w:rsidRPr="001A373D" w:rsidRDefault="000C1B0E" w:rsidP="00785C5A">
            <w:pPr>
              <w:pStyle w:val="Text"/>
              <w:spacing w:after="60"/>
              <w:rPr>
                <w:rFonts w:ascii="Arial" w:hAnsi="Arial" w:cs="Arial"/>
                <w:szCs w:val="20"/>
              </w:rPr>
            </w:pPr>
            <w:r w:rsidRPr="001A373D">
              <w:rPr>
                <w:rFonts w:ascii="Arial" w:hAnsi="Arial" w:cs="Arial"/>
                <w:szCs w:val="20"/>
              </w:rPr>
              <w:t xml:space="preserve">Name, Vorname </w:t>
            </w:r>
            <w:r w:rsidR="00B666E0" w:rsidRPr="001A373D">
              <w:rPr>
                <w:rFonts w:ascii="Arial" w:hAnsi="Arial" w:cs="Arial"/>
                <w:szCs w:val="20"/>
              </w:rPr>
              <w:t xml:space="preserve">oder </w:t>
            </w:r>
            <w:r w:rsidRPr="001A373D">
              <w:rPr>
                <w:rFonts w:ascii="Arial" w:hAnsi="Arial" w:cs="Arial"/>
                <w:szCs w:val="20"/>
              </w:rPr>
              <w:t>Firma</w:t>
            </w:r>
            <w:r w:rsidR="00A03709" w:rsidRPr="001A373D">
              <w:rPr>
                <w:rFonts w:ascii="Arial" w:hAnsi="Arial" w:cs="Arial"/>
                <w:szCs w:val="20"/>
              </w:rPr>
              <w:t>:</w:t>
            </w:r>
          </w:p>
        </w:tc>
        <w:tc>
          <w:tcPr>
            <w:tcW w:w="3540" w:type="dxa"/>
            <w:vAlign w:val="center"/>
          </w:tcPr>
          <w:p w:rsidR="000C1B0E" w:rsidRPr="001A373D" w:rsidRDefault="00A85A45"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bookmarkStart w:id="0" w:name="_GoBack"/>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bookmarkEnd w:id="0"/>
            <w:r w:rsidRPr="001A373D">
              <w:rPr>
                <w:rFonts w:ascii="Arial" w:hAnsi="Arial" w:cs="Arial"/>
                <w:szCs w:val="20"/>
                <w:lang w:eastAsia="de-CH"/>
              </w:rPr>
              <w:fldChar w:fldCharType="end"/>
            </w:r>
          </w:p>
        </w:tc>
        <w:tc>
          <w:tcPr>
            <w:tcW w:w="3540" w:type="dxa"/>
            <w:gridSpan w:val="2"/>
            <w:vAlign w:val="center"/>
          </w:tcPr>
          <w:p w:rsidR="000C1B0E" w:rsidRPr="001A373D" w:rsidRDefault="00A85A45" w:rsidP="00CA522C">
            <w:pPr>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r>
      <w:tr w:rsidR="001A373D" w:rsidRPr="001A373D" w:rsidTr="00CA522C">
        <w:trPr>
          <w:trHeight w:val="340"/>
        </w:trPr>
        <w:tc>
          <w:tcPr>
            <w:tcW w:w="2266" w:type="dxa"/>
            <w:vAlign w:val="center"/>
          </w:tcPr>
          <w:p w:rsidR="000C1B0E" w:rsidRPr="001A373D" w:rsidRDefault="000C1B0E" w:rsidP="00785C5A">
            <w:pPr>
              <w:pStyle w:val="Text"/>
              <w:spacing w:after="60"/>
              <w:rPr>
                <w:rFonts w:ascii="Arial" w:hAnsi="Arial" w:cs="Arial"/>
                <w:szCs w:val="20"/>
              </w:rPr>
            </w:pPr>
            <w:r w:rsidRPr="001A373D">
              <w:rPr>
                <w:rFonts w:ascii="Arial" w:hAnsi="Arial" w:cs="Arial"/>
                <w:szCs w:val="20"/>
              </w:rPr>
              <w:t>Adresse, Wohnort</w:t>
            </w:r>
            <w:r w:rsidR="00A03709" w:rsidRPr="001A373D">
              <w:rPr>
                <w:rFonts w:ascii="Arial" w:hAnsi="Arial" w:cs="Arial"/>
                <w:szCs w:val="20"/>
              </w:rPr>
              <w:t>:</w:t>
            </w:r>
          </w:p>
        </w:tc>
        <w:tc>
          <w:tcPr>
            <w:tcW w:w="3540" w:type="dxa"/>
            <w:vAlign w:val="center"/>
          </w:tcPr>
          <w:p w:rsidR="000C1B0E" w:rsidRPr="001A373D" w:rsidRDefault="00A85A45"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c>
          <w:tcPr>
            <w:tcW w:w="3540" w:type="dxa"/>
            <w:gridSpan w:val="2"/>
            <w:vAlign w:val="center"/>
          </w:tcPr>
          <w:p w:rsidR="000C1B0E" w:rsidRPr="001A373D" w:rsidRDefault="00A85A45"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r>
      <w:tr w:rsidR="001A373D" w:rsidRPr="001A373D" w:rsidTr="00CA522C">
        <w:trPr>
          <w:trHeight w:val="340"/>
        </w:trPr>
        <w:tc>
          <w:tcPr>
            <w:tcW w:w="2266" w:type="dxa"/>
            <w:vAlign w:val="center"/>
          </w:tcPr>
          <w:p w:rsidR="000C1B0E" w:rsidRPr="001A373D" w:rsidRDefault="000C1B0E" w:rsidP="00785C5A">
            <w:pPr>
              <w:pStyle w:val="Text"/>
              <w:spacing w:after="60"/>
              <w:rPr>
                <w:rFonts w:ascii="Arial" w:hAnsi="Arial" w:cs="Arial"/>
                <w:szCs w:val="20"/>
              </w:rPr>
            </w:pPr>
            <w:r w:rsidRPr="001A373D">
              <w:rPr>
                <w:rFonts w:ascii="Arial" w:hAnsi="Arial" w:cs="Arial"/>
                <w:szCs w:val="20"/>
              </w:rPr>
              <w:t>Geburtsdatum</w:t>
            </w:r>
            <w:r w:rsidR="00A03709" w:rsidRPr="001A373D">
              <w:rPr>
                <w:rFonts w:ascii="Arial" w:hAnsi="Arial" w:cs="Arial"/>
                <w:szCs w:val="20"/>
              </w:rPr>
              <w:t>:</w:t>
            </w:r>
          </w:p>
        </w:tc>
        <w:tc>
          <w:tcPr>
            <w:tcW w:w="3540" w:type="dxa"/>
            <w:vAlign w:val="center"/>
          </w:tcPr>
          <w:p w:rsidR="000C1B0E" w:rsidRPr="001A373D" w:rsidRDefault="00A85A45"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c>
          <w:tcPr>
            <w:tcW w:w="3540" w:type="dxa"/>
            <w:gridSpan w:val="2"/>
            <w:vAlign w:val="center"/>
          </w:tcPr>
          <w:p w:rsidR="000C1B0E" w:rsidRPr="001A373D" w:rsidRDefault="00A85A45"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r>
      <w:tr w:rsidR="001A373D" w:rsidRPr="001A373D" w:rsidTr="00CA522C">
        <w:trPr>
          <w:trHeight w:val="340"/>
        </w:trPr>
        <w:tc>
          <w:tcPr>
            <w:tcW w:w="2266" w:type="dxa"/>
            <w:vAlign w:val="center"/>
          </w:tcPr>
          <w:p w:rsidR="000C1B0E" w:rsidRPr="001A373D" w:rsidRDefault="000C1B0E" w:rsidP="00785C5A">
            <w:pPr>
              <w:pStyle w:val="Text"/>
              <w:spacing w:after="60"/>
              <w:rPr>
                <w:rFonts w:ascii="Arial" w:hAnsi="Arial" w:cs="Arial"/>
                <w:szCs w:val="20"/>
              </w:rPr>
            </w:pPr>
            <w:r w:rsidRPr="001A373D">
              <w:rPr>
                <w:rFonts w:ascii="Arial" w:hAnsi="Arial" w:cs="Arial"/>
                <w:szCs w:val="20"/>
              </w:rPr>
              <w:t>Zivilstand</w:t>
            </w:r>
            <w:r w:rsidR="00A03709" w:rsidRPr="001A373D">
              <w:rPr>
                <w:rFonts w:ascii="Arial" w:hAnsi="Arial" w:cs="Arial"/>
                <w:szCs w:val="20"/>
              </w:rPr>
              <w:t>:</w:t>
            </w:r>
          </w:p>
        </w:tc>
        <w:tc>
          <w:tcPr>
            <w:tcW w:w="3540" w:type="dxa"/>
            <w:vAlign w:val="center"/>
          </w:tcPr>
          <w:sdt>
            <w:sdtPr>
              <w:rPr>
                <w:rFonts w:ascii="Arial" w:hAnsi="Arial" w:cs="Arial"/>
                <w:szCs w:val="20"/>
              </w:rPr>
              <w:id w:val="190569620"/>
              <w:placeholder>
                <w:docPart w:val="DefaultPlaceholder_-1854013439"/>
              </w:placeholder>
              <w:showingPlcHdr/>
              <w:comboBox>
                <w:listItem w:value="Zivilstand"/>
                <w:listItem w:displayText="verheiratet" w:value="verheiratet"/>
                <w:listItem w:displayText="in eingetragener Partnerschaft" w:value="in eingetragener Partnerschaft"/>
                <w:listItem w:displayText="verwitwet" w:value="verwitwet"/>
                <w:listItem w:displayText="nicht verheiratet" w:value="nicht verheiratet"/>
              </w:comboBox>
            </w:sdtPr>
            <w:sdtEndPr/>
            <w:sdtContent>
              <w:p w:rsidR="009450D7" w:rsidRPr="001A373D" w:rsidRDefault="00335A8D" w:rsidP="00CA522C">
                <w:pPr>
                  <w:pStyle w:val="Text"/>
                  <w:rPr>
                    <w:rFonts w:ascii="Arial" w:hAnsi="Arial" w:cs="Arial"/>
                    <w:szCs w:val="20"/>
                  </w:rPr>
                </w:pPr>
                <w:r w:rsidRPr="001A373D">
                  <w:rPr>
                    <w:rStyle w:val="Platzhaltertext"/>
                    <w:rFonts w:ascii="Arial" w:hAnsi="Arial" w:cs="Arial"/>
                    <w:color w:val="auto"/>
                    <w:szCs w:val="20"/>
                  </w:rPr>
                  <w:t>Wählen Sie ein Element aus.</w:t>
                </w:r>
              </w:p>
            </w:sdtContent>
          </w:sdt>
        </w:tc>
        <w:tc>
          <w:tcPr>
            <w:tcW w:w="3540" w:type="dxa"/>
            <w:gridSpan w:val="2"/>
            <w:vAlign w:val="center"/>
          </w:tcPr>
          <w:sdt>
            <w:sdtPr>
              <w:rPr>
                <w:rFonts w:ascii="Arial" w:hAnsi="Arial" w:cs="Arial"/>
                <w:szCs w:val="20"/>
              </w:rPr>
              <w:id w:val="492538325"/>
              <w:placeholder>
                <w:docPart w:val="69C268B2296749F49B0BDA5EFED7AED9"/>
              </w:placeholder>
              <w:showingPlcHdr/>
              <w:comboBox>
                <w:listItem w:value="Zivilstand"/>
                <w:listItem w:displayText="verheiratet" w:value="verheiratet"/>
                <w:listItem w:displayText="in eingetragener Partnerschaft" w:value="in eingetragener Partnerschaft"/>
                <w:listItem w:displayText="verwitwet" w:value="verwitwet"/>
                <w:listItem w:displayText="nicht verheiratet" w:value="nicht verheiratet"/>
              </w:comboBox>
            </w:sdtPr>
            <w:sdtEndPr/>
            <w:sdtContent>
              <w:p w:rsidR="000C1B0E" w:rsidRPr="001A373D" w:rsidRDefault="00335A8D" w:rsidP="00CA522C">
                <w:pPr>
                  <w:pStyle w:val="Text"/>
                  <w:rPr>
                    <w:rFonts w:ascii="Arial" w:hAnsi="Arial" w:cs="Arial"/>
                    <w:szCs w:val="20"/>
                  </w:rPr>
                </w:pPr>
                <w:r w:rsidRPr="001A373D">
                  <w:rPr>
                    <w:rStyle w:val="Platzhaltertext"/>
                    <w:rFonts w:ascii="Arial" w:hAnsi="Arial" w:cs="Arial"/>
                    <w:color w:val="auto"/>
                    <w:szCs w:val="20"/>
                  </w:rPr>
                  <w:t>Wählen Sie ein Element aus.</w:t>
                </w:r>
              </w:p>
            </w:sdtContent>
          </w:sdt>
        </w:tc>
      </w:tr>
      <w:tr w:rsidR="001A373D" w:rsidRPr="001A373D" w:rsidTr="00CA522C">
        <w:trPr>
          <w:trHeight w:val="340"/>
        </w:trPr>
        <w:tc>
          <w:tcPr>
            <w:tcW w:w="2266" w:type="dxa"/>
            <w:vAlign w:val="center"/>
          </w:tcPr>
          <w:p w:rsidR="000C1B0E" w:rsidRPr="001A373D" w:rsidRDefault="000C1B0E" w:rsidP="00785C5A">
            <w:pPr>
              <w:pStyle w:val="Text"/>
              <w:spacing w:after="60"/>
              <w:rPr>
                <w:rFonts w:ascii="Arial" w:hAnsi="Arial" w:cs="Arial"/>
                <w:szCs w:val="20"/>
              </w:rPr>
            </w:pPr>
            <w:r w:rsidRPr="001A373D">
              <w:rPr>
                <w:rFonts w:ascii="Arial" w:hAnsi="Arial" w:cs="Arial"/>
                <w:szCs w:val="20"/>
              </w:rPr>
              <w:t xml:space="preserve">Güterstand / </w:t>
            </w:r>
            <w:r w:rsidR="00CE52A2" w:rsidRPr="001A373D">
              <w:rPr>
                <w:rFonts w:ascii="Arial" w:hAnsi="Arial" w:cs="Arial"/>
                <w:szCs w:val="20"/>
              </w:rPr>
              <w:t xml:space="preserve">falls vorhanden </w:t>
            </w:r>
            <w:r w:rsidRPr="001A373D">
              <w:rPr>
                <w:rFonts w:ascii="Arial" w:hAnsi="Arial" w:cs="Arial"/>
                <w:szCs w:val="20"/>
              </w:rPr>
              <w:t>bitte Ehevertrag einreichen</w:t>
            </w:r>
            <w:r w:rsidR="00A03709" w:rsidRPr="001A373D">
              <w:rPr>
                <w:rFonts w:ascii="Arial" w:hAnsi="Arial" w:cs="Arial"/>
                <w:szCs w:val="20"/>
              </w:rPr>
              <w:t>:</w:t>
            </w:r>
          </w:p>
        </w:tc>
        <w:sdt>
          <w:sdtPr>
            <w:rPr>
              <w:rFonts w:ascii="Arial" w:hAnsi="Arial" w:cs="Arial"/>
              <w:szCs w:val="20"/>
            </w:rPr>
            <w:id w:val="-41373424"/>
            <w:placeholder>
              <w:docPart w:val="DefaultPlaceholder_-1854013439"/>
            </w:placeholder>
            <w:showingPlcHdr/>
            <w:comboBox>
              <w:listItem w:value="Güterstand"/>
              <w:listItem w:displayText="Errungenschaftsbeteiligung" w:value="Errungenschaftsbeteiligung"/>
              <w:listItem w:displayText="Gütertrennung" w:value="Gütertrennung"/>
              <w:listItem w:displayText="Gütergemeinschaft" w:value="Gütergemeinschaft"/>
              <w:listItem w:displayText="altrechtliche Güterverbindung" w:value="altrechtliche Güterverbindung"/>
            </w:comboBox>
          </w:sdtPr>
          <w:sdtEndPr/>
          <w:sdtContent>
            <w:tc>
              <w:tcPr>
                <w:tcW w:w="3540" w:type="dxa"/>
                <w:vAlign w:val="center"/>
              </w:tcPr>
              <w:p w:rsidR="000C1B0E" w:rsidRPr="001A373D" w:rsidRDefault="003A3274" w:rsidP="00CA522C">
                <w:pPr>
                  <w:pStyle w:val="Text"/>
                  <w:rPr>
                    <w:rFonts w:ascii="Arial" w:hAnsi="Arial" w:cs="Arial"/>
                    <w:szCs w:val="20"/>
                  </w:rPr>
                </w:pPr>
                <w:r w:rsidRPr="001A373D">
                  <w:rPr>
                    <w:rStyle w:val="Platzhaltertext"/>
                    <w:rFonts w:ascii="Arial" w:hAnsi="Arial" w:cs="Arial"/>
                    <w:color w:val="auto"/>
                    <w:szCs w:val="20"/>
                  </w:rPr>
                  <w:t>Wählen Sie ein Element aus.</w:t>
                </w:r>
              </w:p>
            </w:tc>
          </w:sdtContent>
        </w:sdt>
        <w:sdt>
          <w:sdtPr>
            <w:rPr>
              <w:rFonts w:ascii="Arial" w:hAnsi="Arial" w:cs="Arial"/>
              <w:szCs w:val="20"/>
            </w:rPr>
            <w:id w:val="715706668"/>
            <w:placeholder>
              <w:docPart w:val="003FE51610DA46589770F3F1A169F964"/>
            </w:placeholder>
            <w:showingPlcHdr/>
            <w:comboBox>
              <w:listItem w:value="Güterstand"/>
              <w:listItem w:displayText="Errungenschaftsbeteiligung" w:value="Errungenschaftsbeteiligung"/>
              <w:listItem w:displayText="Gütertrennung" w:value="Gütertrennung"/>
              <w:listItem w:displayText="Gütergemeinschaft" w:value="Gütergemeinschaft"/>
              <w:listItem w:displayText="altrechtliche Güterverbindung" w:value="altrechtliche Güterverbindung"/>
            </w:comboBox>
          </w:sdtPr>
          <w:sdtEndPr/>
          <w:sdtContent>
            <w:tc>
              <w:tcPr>
                <w:tcW w:w="3540" w:type="dxa"/>
                <w:gridSpan w:val="2"/>
                <w:vAlign w:val="center"/>
              </w:tcPr>
              <w:p w:rsidR="000C1B0E" w:rsidRPr="001A373D" w:rsidRDefault="00F2217D" w:rsidP="00CA522C">
                <w:pPr>
                  <w:pStyle w:val="Text"/>
                  <w:rPr>
                    <w:rFonts w:ascii="Arial" w:hAnsi="Arial" w:cs="Arial"/>
                    <w:szCs w:val="20"/>
                  </w:rPr>
                </w:pPr>
                <w:r w:rsidRPr="001A373D">
                  <w:rPr>
                    <w:rStyle w:val="Platzhaltertext"/>
                    <w:rFonts w:ascii="Arial" w:hAnsi="Arial" w:cs="Arial"/>
                    <w:color w:val="auto"/>
                    <w:szCs w:val="20"/>
                  </w:rPr>
                  <w:t>Wählen Sie ein Element aus.</w:t>
                </w:r>
              </w:p>
            </w:tc>
          </w:sdtContent>
        </w:sdt>
      </w:tr>
      <w:tr w:rsidR="001A373D" w:rsidRPr="001A373D" w:rsidTr="00CA522C">
        <w:trPr>
          <w:trHeight w:val="340"/>
        </w:trPr>
        <w:tc>
          <w:tcPr>
            <w:tcW w:w="2266" w:type="dxa"/>
            <w:vAlign w:val="center"/>
          </w:tcPr>
          <w:p w:rsidR="000C1B0E" w:rsidRPr="001A373D" w:rsidRDefault="00A03709" w:rsidP="00785C5A">
            <w:pPr>
              <w:pStyle w:val="Text"/>
              <w:spacing w:after="60"/>
              <w:rPr>
                <w:rFonts w:ascii="Arial" w:hAnsi="Arial" w:cs="Arial"/>
                <w:szCs w:val="20"/>
              </w:rPr>
            </w:pPr>
            <w:r w:rsidRPr="001A373D">
              <w:rPr>
                <w:rFonts w:ascii="Arial" w:hAnsi="Arial" w:cs="Arial"/>
                <w:szCs w:val="20"/>
              </w:rPr>
              <w:t>E-Mail:</w:t>
            </w:r>
          </w:p>
        </w:tc>
        <w:tc>
          <w:tcPr>
            <w:tcW w:w="3540" w:type="dxa"/>
            <w:vAlign w:val="center"/>
          </w:tcPr>
          <w:p w:rsidR="000C1B0E" w:rsidRPr="001A373D" w:rsidRDefault="00335A8D"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c>
          <w:tcPr>
            <w:tcW w:w="3540" w:type="dxa"/>
            <w:gridSpan w:val="2"/>
            <w:vAlign w:val="center"/>
          </w:tcPr>
          <w:p w:rsidR="000C1B0E" w:rsidRPr="001A373D" w:rsidRDefault="00335A8D"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r>
      <w:tr w:rsidR="001A373D" w:rsidRPr="001A373D" w:rsidTr="00CA522C">
        <w:trPr>
          <w:trHeight w:val="340"/>
        </w:trPr>
        <w:tc>
          <w:tcPr>
            <w:tcW w:w="2266" w:type="dxa"/>
            <w:vAlign w:val="center"/>
          </w:tcPr>
          <w:p w:rsidR="000C1B0E" w:rsidRPr="001A373D" w:rsidRDefault="000C1B0E" w:rsidP="00785C5A">
            <w:pPr>
              <w:pStyle w:val="Text"/>
              <w:spacing w:after="60"/>
              <w:rPr>
                <w:rFonts w:ascii="Arial" w:hAnsi="Arial" w:cs="Arial"/>
                <w:szCs w:val="20"/>
              </w:rPr>
            </w:pPr>
            <w:r w:rsidRPr="001A373D">
              <w:rPr>
                <w:rFonts w:ascii="Arial" w:hAnsi="Arial" w:cs="Arial"/>
                <w:szCs w:val="20"/>
              </w:rPr>
              <w:t>Telefon</w:t>
            </w:r>
            <w:r w:rsidR="00C106DF" w:rsidRPr="001A373D">
              <w:rPr>
                <w:rFonts w:ascii="Arial" w:hAnsi="Arial" w:cs="Arial"/>
                <w:szCs w:val="20"/>
              </w:rPr>
              <w:t xml:space="preserve"> / Natel</w:t>
            </w:r>
            <w:r w:rsidR="00A03709" w:rsidRPr="001A373D">
              <w:rPr>
                <w:rFonts w:ascii="Arial" w:hAnsi="Arial" w:cs="Arial"/>
                <w:szCs w:val="20"/>
              </w:rPr>
              <w:t>:</w:t>
            </w:r>
          </w:p>
        </w:tc>
        <w:tc>
          <w:tcPr>
            <w:tcW w:w="3540" w:type="dxa"/>
            <w:vAlign w:val="center"/>
          </w:tcPr>
          <w:p w:rsidR="000C1B0E" w:rsidRPr="001A373D" w:rsidRDefault="00335A8D"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c>
          <w:tcPr>
            <w:tcW w:w="3540" w:type="dxa"/>
            <w:gridSpan w:val="2"/>
            <w:vAlign w:val="center"/>
          </w:tcPr>
          <w:p w:rsidR="000C1B0E" w:rsidRPr="001A373D" w:rsidRDefault="00335A8D"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r>
      <w:tr w:rsidR="000F4273" w:rsidRPr="001A373D" w:rsidTr="00CA522C">
        <w:trPr>
          <w:trHeight w:val="340"/>
        </w:trPr>
        <w:tc>
          <w:tcPr>
            <w:tcW w:w="6658" w:type="dxa"/>
            <w:gridSpan w:val="3"/>
            <w:vAlign w:val="center"/>
          </w:tcPr>
          <w:p w:rsidR="000F4273" w:rsidRPr="001A373D" w:rsidRDefault="000F4273" w:rsidP="00CA522C">
            <w:pPr>
              <w:pStyle w:val="Text"/>
              <w:rPr>
                <w:rFonts w:ascii="Arial" w:hAnsi="Arial" w:cs="Arial"/>
                <w:szCs w:val="20"/>
                <w:lang w:eastAsia="de-CH"/>
              </w:rPr>
            </w:pPr>
            <w:r w:rsidRPr="001A373D">
              <w:rPr>
                <w:rFonts w:ascii="Arial" w:hAnsi="Arial" w:cs="Arial"/>
                <w:szCs w:val="20"/>
                <w:lang w:eastAsia="de-CH"/>
              </w:rPr>
              <w:t>Handelt es sich beim Veräusserungsobjekt um die Familienwohnung?</w:t>
            </w:r>
          </w:p>
        </w:tc>
        <w:tc>
          <w:tcPr>
            <w:tcW w:w="2688" w:type="dxa"/>
            <w:vAlign w:val="center"/>
          </w:tcPr>
          <w:p w:rsidR="000F4273" w:rsidRPr="001A373D" w:rsidRDefault="00F84681" w:rsidP="00CA522C">
            <w:pPr>
              <w:pStyle w:val="Text"/>
              <w:tabs>
                <w:tab w:val="left" w:pos="425"/>
                <w:tab w:val="left" w:pos="1169"/>
                <w:tab w:val="left" w:pos="1595"/>
              </w:tabs>
              <w:rPr>
                <w:rFonts w:ascii="Arial" w:hAnsi="Arial" w:cs="Arial"/>
                <w:szCs w:val="20"/>
                <w:lang w:eastAsia="de-CH"/>
              </w:rPr>
            </w:pPr>
            <w:sdt>
              <w:sdtPr>
                <w:rPr>
                  <w:rFonts w:ascii="Arial" w:hAnsi="Arial" w:cs="Arial"/>
                  <w:szCs w:val="20"/>
                  <w:lang w:eastAsia="de-CH"/>
                </w:rPr>
                <w:id w:val="1854984826"/>
                <w14:checkbox>
                  <w14:checked w14:val="0"/>
                  <w14:checkedState w14:val="2612" w14:font="MS Gothic"/>
                  <w14:uncheckedState w14:val="2610" w14:font="MS Gothic"/>
                </w14:checkbox>
              </w:sdtPr>
              <w:sdtEndPr/>
              <w:sdtContent>
                <w:r w:rsidR="004029ED" w:rsidRPr="001A373D">
                  <w:rPr>
                    <w:rFonts w:ascii="Segoe UI Symbol" w:eastAsia="MS Gothic" w:hAnsi="Segoe UI Symbol" w:cs="Segoe UI Symbol"/>
                    <w:szCs w:val="20"/>
                    <w:lang w:eastAsia="de-CH"/>
                  </w:rPr>
                  <w:t>☐</w:t>
                </w:r>
              </w:sdtContent>
            </w:sdt>
            <w:r w:rsidR="004029ED" w:rsidRPr="001A373D">
              <w:rPr>
                <w:rFonts w:ascii="Arial" w:hAnsi="Arial" w:cs="Arial"/>
                <w:szCs w:val="20"/>
                <w:lang w:eastAsia="de-CH"/>
              </w:rPr>
              <w:tab/>
              <w:t>ja</w:t>
            </w:r>
            <w:r w:rsidR="004029ED" w:rsidRPr="001A373D">
              <w:rPr>
                <w:rFonts w:ascii="Arial" w:hAnsi="Arial" w:cs="Arial"/>
                <w:szCs w:val="20"/>
                <w:lang w:eastAsia="de-CH"/>
              </w:rPr>
              <w:tab/>
            </w:r>
            <w:sdt>
              <w:sdtPr>
                <w:rPr>
                  <w:rFonts w:ascii="Arial" w:hAnsi="Arial" w:cs="Arial"/>
                  <w:szCs w:val="20"/>
                  <w:lang w:eastAsia="de-CH"/>
                </w:rPr>
                <w:id w:val="1323155042"/>
                <w14:checkbox>
                  <w14:checked w14:val="0"/>
                  <w14:checkedState w14:val="2612" w14:font="MS Gothic"/>
                  <w14:uncheckedState w14:val="2610" w14:font="MS Gothic"/>
                </w14:checkbox>
              </w:sdtPr>
              <w:sdtEndPr/>
              <w:sdtContent>
                <w:r w:rsidR="004029ED" w:rsidRPr="001A373D">
                  <w:rPr>
                    <w:rFonts w:ascii="Segoe UI Symbol" w:eastAsia="MS Gothic" w:hAnsi="Segoe UI Symbol" w:cs="Segoe UI Symbol"/>
                    <w:szCs w:val="20"/>
                    <w:lang w:eastAsia="de-CH"/>
                  </w:rPr>
                  <w:t>☐</w:t>
                </w:r>
              </w:sdtContent>
            </w:sdt>
            <w:r w:rsidR="004029ED" w:rsidRPr="001A373D">
              <w:rPr>
                <w:rFonts w:ascii="Arial" w:hAnsi="Arial" w:cs="Arial"/>
                <w:szCs w:val="20"/>
                <w:lang w:eastAsia="de-CH"/>
              </w:rPr>
              <w:tab/>
              <w:t>nein</w:t>
            </w:r>
          </w:p>
        </w:tc>
      </w:tr>
    </w:tbl>
    <w:p w:rsidR="005A5CC1" w:rsidRPr="001A373D" w:rsidRDefault="005A5CC1" w:rsidP="00A445CD">
      <w:pPr>
        <w:rPr>
          <w:rFonts w:ascii="Arial" w:hAnsi="Arial" w:cs="Arial"/>
          <w:szCs w:val="20"/>
        </w:rPr>
      </w:pPr>
    </w:p>
    <w:tbl>
      <w:tblPr>
        <w:tblStyle w:val="TabellemithellemGitternetz"/>
        <w:tblW w:w="0" w:type="auto"/>
        <w:tblLook w:val="04A0" w:firstRow="1" w:lastRow="0" w:firstColumn="1" w:lastColumn="0" w:noHBand="0" w:noVBand="1"/>
      </w:tblPr>
      <w:tblGrid>
        <w:gridCol w:w="2266"/>
        <w:gridCol w:w="3540"/>
        <w:gridCol w:w="3540"/>
      </w:tblGrid>
      <w:tr w:rsidR="001A373D" w:rsidRPr="001A373D" w:rsidTr="00CA522C">
        <w:trPr>
          <w:trHeight w:val="340"/>
        </w:trPr>
        <w:tc>
          <w:tcPr>
            <w:tcW w:w="2266" w:type="dxa"/>
            <w:vAlign w:val="center"/>
          </w:tcPr>
          <w:p w:rsidR="000C1B0E" w:rsidRPr="001A373D" w:rsidRDefault="002054E1" w:rsidP="00DE2311">
            <w:pPr>
              <w:pStyle w:val="Text"/>
              <w:spacing w:after="120"/>
              <w:rPr>
                <w:rFonts w:ascii="Arial" w:hAnsi="Arial" w:cs="Arial"/>
                <w:b/>
                <w:sz w:val="21"/>
                <w:szCs w:val="21"/>
              </w:rPr>
            </w:pPr>
            <w:r w:rsidRPr="001A373D">
              <w:rPr>
                <w:rFonts w:ascii="Arial" w:hAnsi="Arial" w:cs="Arial"/>
                <w:b/>
                <w:sz w:val="21"/>
                <w:szCs w:val="21"/>
              </w:rPr>
              <w:t>Erwerber/in</w:t>
            </w:r>
            <w:r w:rsidR="00A03709" w:rsidRPr="001A373D">
              <w:rPr>
                <w:rFonts w:ascii="Arial" w:hAnsi="Arial" w:cs="Arial"/>
                <w:b/>
                <w:sz w:val="21"/>
                <w:szCs w:val="21"/>
              </w:rPr>
              <w:t>:</w:t>
            </w:r>
          </w:p>
        </w:tc>
        <w:tc>
          <w:tcPr>
            <w:tcW w:w="3540" w:type="dxa"/>
            <w:vAlign w:val="center"/>
          </w:tcPr>
          <w:p w:rsidR="000C1B0E" w:rsidRPr="001A373D" w:rsidRDefault="000C1B0E" w:rsidP="00DE2311">
            <w:pPr>
              <w:pStyle w:val="Text"/>
              <w:spacing w:after="120"/>
              <w:rPr>
                <w:rFonts w:ascii="Arial" w:hAnsi="Arial" w:cs="Arial"/>
                <w:szCs w:val="20"/>
              </w:rPr>
            </w:pPr>
            <w:r w:rsidRPr="001A373D">
              <w:rPr>
                <w:rFonts w:ascii="Arial" w:hAnsi="Arial" w:cs="Arial"/>
                <w:szCs w:val="20"/>
              </w:rPr>
              <w:t>A</w:t>
            </w:r>
          </w:p>
        </w:tc>
        <w:tc>
          <w:tcPr>
            <w:tcW w:w="3540" w:type="dxa"/>
            <w:vAlign w:val="center"/>
          </w:tcPr>
          <w:p w:rsidR="000C1B0E" w:rsidRPr="001A373D" w:rsidRDefault="000C1B0E" w:rsidP="00DE2311">
            <w:pPr>
              <w:pStyle w:val="Text"/>
              <w:spacing w:after="120"/>
              <w:rPr>
                <w:rFonts w:ascii="Arial" w:hAnsi="Arial" w:cs="Arial"/>
                <w:szCs w:val="20"/>
              </w:rPr>
            </w:pPr>
            <w:r w:rsidRPr="001A373D">
              <w:rPr>
                <w:rFonts w:ascii="Arial" w:hAnsi="Arial" w:cs="Arial"/>
                <w:szCs w:val="20"/>
              </w:rPr>
              <w:t>B</w:t>
            </w:r>
          </w:p>
        </w:tc>
      </w:tr>
      <w:tr w:rsidR="001A373D" w:rsidRPr="001A373D" w:rsidTr="00CA522C">
        <w:trPr>
          <w:trHeight w:val="340"/>
        </w:trPr>
        <w:tc>
          <w:tcPr>
            <w:tcW w:w="2266" w:type="dxa"/>
            <w:vAlign w:val="center"/>
          </w:tcPr>
          <w:p w:rsidR="000C1B0E" w:rsidRPr="001A373D" w:rsidRDefault="000C1B0E" w:rsidP="00785C5A">
            <w:pPr>
              <w:pStyle w:val="Text"/>
              <w:spacing w:after="60"/>
              <w:rPr>
                <w:rFonts w:ascii="Arial" w:hAnsi="Arial" w:cs="Arial"/>
                <w:szCs w:val="20"/>
              </w:rPr>
            </w:pPr>
            <w:r w:rsidRPr="001A373D">
              <w:rPr>
                <w:rFonts w:ascii="Arial" w:hAnsi="Arial" w:cs="Arial"/>
                <w:szCs w:val="20"/>
              </w:rPr>
              <w:t>Name, Vorname</w:t>
            </w:r>
            <w:r w:rsidR="008D13BC" w:rsidRPr="001A373D">
              <w:rPr>
                <w:rFonts w:ascii="Arial" w:hAnsi="Arial" w:cs="Arial"/>
                <w:szCs w:val="20"/>
              </w:rPr>
              <w:t xml:space="preserve"> oder </w:t>
            </w:r>
            <w:r w:rsidRPr="001A373D">
              <w:rPr>
                <w:rFonts w:ascii="Arial" w:hAnsi="Arial" w:cs="Arial"/>
                <w:szCs w:val="20"/>
              </w:rPr>
              <w:t>Firma</w:t>
            </w:r>
            <w:r w:rsidR="00A03709" w:rsidRPr="001A373D">
              <w:rPr>
                <w:rFonts w:ascii="Arial" w:hAnsi="Arial" w:cs="Arial"/>
                <w:szCs w:val="20"/>
              </w:rPr>
              <w:t>:</w:t>
            </w:r>
          </w:p>
        </w:tc>
        <w:tc>
          <w:tcPr>
            <w:tcW w:w="3540" w:type="dxa"/>
            <w:vAlign w:val="center"/>
          </w:tcPr>
          <w:p w:rsidR="000C1B0E" w:rsidRPr="001A373D" w:rsidRDefault="00811A6E"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c>
          <w:tcPr>
            <w:tcW w:w="3540" w:type="dxa"/>
            <w:vAlign w:val="center"/>
          </w:tcPr>
          <w:p w:rsidR="000C1B0E" w:rsidRPr="001A373D" w:rsidRDefault="00811A6E"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r>
      <w:tr w:rsidR="001A373D" w:rsidRPr="001A373D" w:rsidTr="00CA522C">
        <w:trPr>
          <w:trHeight w:val="340"/>
        </w:trPr>
        <w:tc>
          <w:tcPr>
            <w:tcW w:w="2266" w:type="dxa"/>
            <w:vAlign w:val="center"/>
          </w:tcPr>
          <w:p w:rsidR="000C1B0E" w:rsidRPr="001A373D" w:rsidRDefault="000C1B0E" w:rsidP="00785C5A">
            <w:pPr>
              <w:pStyle w:val="Text"/>
              <w:spacing w:after="60"/>
              <w:rPr>
                <w:rFonts w:ascii="Arial" w:hAnsi="Arial" w:cs="Arial"/>
                <w:szCs w:val="20"/>
              </w:rPr>
            </w:pPr>
            <w:r w:rsidRPr="001A373D">
              <w:rPr>
                <w:rFonts w:ascii="Arial" w:hAnsi="Arial" w:cs="Arial"/>
                <w:szCs w:val="20"/>
              </w:rPr>
              <w:t>Adresse, Wohnort</w:t>
            </w:r>
            <w:r w:rsidR="00A03709" w:rsidRPr="001A373D">
              <w:rPr>
                <w:rFonts w:ascii="Arial" w:hAnsi="Arial" w:cs="Arial"/>
                <w:szCs w:val="20"/>
              </w:rPr>
              <w:t>:</w:t>
            </w:r>
          </w:p>
        </w:tc>
        <w:tc>
          <w:tcPr>
            <w:tcW w:w="3540" w:type="dxa"/>
            <w:vAlign w:val="center"/>
          </w:tcPr>
          <w:p w:rsidR="000C1B0E" w:rsidRPr="001A373D" w:rsidRDefault="00811A6E"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c>
          <w:tcPr>
            <w:tcW w:w="3540" w:type="dxa"/>
            <w:vAlign w:val="center"/>
          </w:tcPr>
          <w:p w:rsidR="000C1B0E" w:rsidRPr="001A373D" w:rsidRDefault="00811A6E"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r>
      <w:tr w:rsidR="001A373D" w:rsidRPr="001A373D" w:rsidTr="00CA522C">
        <w:trPr>
          <w:trHeight w:val="340"/>
        </w:trPr>
        <w:tc>
          <w:tcPr>
            <w:tcW w:w="2266" w:type="dxa"/>
            <w:vAlign w:val="center"/>
          </w:tcPr>
          <w:p w:rsidR="000C1B0E" w:rsidRPr="001A373D" w:rsidRDefault="000C1B0E" w:rsidP="00785C5A">
            <w:pPr>
              <w:pStyle w:val="Text"/>
              <w:spacing w:after="60"/>
              <w:rPr>
                <w:rFonts w:ascii="Arial" w:hAnsi="Arial" w:cs="Arial"/>
                <w:szCs w:val="20"/>
              </w:rPr>
            </w:pPr>
            <w:r w:rsidRPr="001A373D">
              <w:rPr>
                <w:rFonts w:ascii="Arial" w:hAnsi="Arial" w:cs="Arial"/>
                <w:szCs w:val="20"/>
              </w:rPr>
              <w:t>Geburtsdatum</w:t>
            </w:r>
            <w:r w:rsidR="00A03709" w:rsidRPr="001A373D">
              <w:rPr>
                <w:rFonts w:ascii="Arial" w:hAnsi="Arial" w:cs="Arial"/>
                <w:szCs w:val="20"/>
              </w:rPr>
              <w:t>:</w:t>
            </w:r>
          </w:p>
        </w:tc>
        <w:tc>
          <w:tcPr>
            <w:tcW w:w="3540" w:type="dxa"/>
            <w:vAlign w:val="center"/>
          </w:tcPr>
          <w:p w:rsidR="000C1B0E" w:rsidRPr="001A373D" w:rsidRDefault="00811A6E"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c>
          <w:tcPr>
            <w:tcW w:w="3540" w:type="dxa"/>
            <w:vAlign w:val="center"/>
          </w:tcPr>
          <w:p w:rsidR="000C1B0E" w:rsidRPr="001A373D" w:rsidRDefault="00811A6E"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r>
      <w:tr w:rsidR="001A373D" w:rsidRPr="001A373D" w:rsidTr="00CA522C">
        <w:trPr>
          <w:trHeight w:val="340"/>
        </w:trPr>
        <w:tc>
          <w:tcPr>
            <w:tcW w:w="2266" w:type="dxa"/>
            <w:vAlign w:val="center"/>
          </w:tcPr>
          <w:p w:rsidR="000C1B0E" w:rsidRPr="001A373D" w:rsidRDefault="000C1B0E" w:rsidP="00785C5A">
            <w:pPr>
              <w:pStyle w:val="Text"/>
              <w:spacing w:after="60"/>
              <w:rPr>
                <w:rFonts w:ascii="Arial" w:hAnsi="Arial" w:cs="Arial"/>
                <w:szCs w:val="20"/>
              </w:rPr>
            </w:pPr>
            <w:r w:rsidRPr="001A373D">
              <w:rPr>
                <w:rFonts w:ascii="Arial" w:hAnsi="Arial" w:cs="Arial"/>
                <w:szCs w:val="20"/>
              </w:rPr>
              <w:t>Heimatort</w:t>
            </w:r>
            <w:r w:rsidR="00E65240" w:rsidRPr="001A373D">
              <w:rPr>
                <w:rFonts w:ascii="Arial" w:hAnsi="Arial" w:cs="Arial"/>
                <w:szCs w:val="20"/>
              </w:rPr>
              <w:t>/</w:t>
            </w:r>
            <w:r w:rsidRPr="001A373D">
              <w:rPr>
                <w:rFonts w:ascii="Arial" w:hAnsi="Arial" w:cs="Arial"/>
                <w:szCs w:val="20"/>
              </w:rPr>
              <w:t>e oder Staatsangehörigkeit mit Bewilligungsart</w:t>
            </w:r>
            <w:r w:rsidR="00A03709" w:rsidRPr="001A373D">
              <w:rPr>
                <w:rFonts w:ascii="Arial" w:hAnsi="Arial" w:cs="Arial"/>
                <w:szCs w:val="20"/>
              </w:rPr>
              <w:t>:</w:t>
            </w:r>
          </w:p>
        </w:tc>
        <w:tc>
          <w:tcPr>
            <w:tcW w:w="3540" w:type="dxa"/>
            <w:vAlign w:val="center"/>
          </w:tcPr>
          <w:p w:rsidR="000C1B0E" w:rsidRPr="001A373D" w:rsidRDefault="00811A6E"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c>
          <w:tcPr>
            <w:tcW w:w="3540" w:type="dxa"/>
            <w:vAlign w:val="center"/>
          </w:tcPr>
          <w:p w:rsidR="000C1B0E" w:rsidRPr="001A373D" w:rsidRDefault="00811A6E"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r>
      <w:tr w:rsidR="001A373D" w:rsidRPr="001A373D" w:rsidTr="00CA522C">
        <w:trPr>
          <w:trHeight w:val="340"/>
        </w:trPr>
        <w:tc>
          <w:tcPr>
            <w:tcW w:w="2266" w:type="dxa"/>
            <w:vAlign w:val="center"/>
          </w:tcPr>
          <w:p w:rsidR="000C1B0E" w:rsidRPr="001A373D" w:rsidRDefault="000C1B0E" w:rsidP="00785C5A">
            <w:pPr>
              <w:pStyle w:val="Text"/>
              <w:spacing w:after="60"/>
              <w:rPr>
                <w:rFonts w:ascii="Arial" w:hAnsi="Arial" w:cs="Arial"/>
                <w:szCs w:val="20"/>
              </w:rPr>
            </w:pPr>
            <w:r w:rsidRPr="001A373D">
              <w:rPr>
                <w:rFonts w:ascii="Arial" w:hAnsi="Arial" w:cs="Arial"/>
                <w:szCs w:val="20"/>
              </w:rPr>
              <w:t>Zivilstand</w:t>
            </w:r>
            <w:r w:rsidR="00A03709" w:rsidRPr="001A373D">
              <w:rPr>
                <w:rFonts w:ascii="Arial" w:hAnsi="Arial" w:cs="Arial"/>
                <w:szCs w:val="20"/>
              </w:rPr>
              <w:t>:</w:t>
            </w:r>
          </w:p>
        </w:tc>
        <w:tc>
          <w:tcPr>
            <w:tcW w:w="3540" w:type="dxa"/>
            <w:vAlign w:val="center"/>
          </w:tcPr>
          <w:sdt>
            <w:sdtPr>
              <w:rPr>
                <w:rFonts w:ascii="Arial" w:hAnsi="Arial" w:cs="Arial"/>
                <w:szCs w:val="20"/>
              </w:rPr>
              <w:id w:val="-304627855"/>
              <w:placeholder>
                <w:docPart w:val="4BDFDA1AFCF644669764E64B8162BDB0"/>
              </w:placeholder>
              <w:showingPlcHdr/>
              <w:comboBox>
                <w:listItem w:value="Zivilstand"/>
                <w:listItem w:displayText="verheiratet" w:value="verheiratet"/>
                <w:listItem w:displayText="in eingetragener Partnerschaft" w:value="in eingetragener Partnerschaft"/>
                <w:listItem w:displayText="verwitwet" w:value="verwitwet"/>
                <w:listItem w:displayText="nicht verheiratet" w:value="nicht verheiratet"/>
              </w:comboBox>
            </w:sdtPr>
            <w:sdtEndPr/>
            <w:sdtContent>
              <w:p w:rsidR="000C1B0E" w:rsidRPr="001A373D" w:rsidRDefault="00811A6E" w:rsidP="00CA522C">
                <w:pPr>
                  <w:pStyle w:val="Text"/>
                  <w:rPr>
                    <w:rFonts w:ascii="Arial" w:hAnsi="Arial" w:cs="Arial"/>
                    <w:szCs w:val="20"/>
                  </w:rPr>
                </w:pPr>
                <w:r w:rsidRPr="001A373D">
                  <w:rPr>
                    <w:rStyle w:val="Platzhaltertext"/>
                    <w:rFonts w:ascii="Arial" w:hAnsi="Arial" w:cs="Arial"/>
                    <w:color w:val="auto"/>
                    <w:szCs w:val="20"/>
                  </w:rPr>
                  <w:t>Wählen Sie ein Element aus.</w:t>
                </w:r>
              </w:p>
            </w:sdtContent>
          </w:sdt>
        </w:tc>
        <w:tc>
          <w:tcPr>
            <w:tcW w:w="3540" w:type="dxa"/>
            <w:vAlign w:val="center"/>
          </w:tcPr>
          <w:sdt>
            <w:sdtPr>
              <w:rPr>
                <w:rFonts w:ascii="Arial" w:hAnsi="Arial" w:cs="Arial"/>
                <w:szCs w:val="20"/>
              </w:rPr>
              <w:id w:val="597690395"/>
              <w:placeholder>
                <w:docPart w:val="678A9CF14AED4C7E96FF398E44313DAF"/>
              </w:placeholder>
              <w:showingPlcHdr/>
              <w:comboBox>
                <w:listItem w:value="Zivilstand"/>
                <w:listItem w:displayText="verheiratet" w:value="verheiratet"/>
                <w:listItem w:displayText="in eingetragener Partnerschaft" w:value="in eingetragener Partnerschaft"/>
                <w:listItem w:displayText="verwitwet" w:value="verwitwet"/>
                <w:listItem w:displayText="nicht verheiratet" w:value="nicht verheiratet"/>
              </w:comboBox>
            </w:sdtPr>
            <w:sdtEndPr/>
            <w:sdtContent>
              <w:p w:rsidR="000C1B0E" w:rsidRPr="001A373D" w:rsidRDefault="00811A6E" w:rsidP="00CA522C">
                <w:pPr>
                  <w:pStyle w:val="Text"/>
                  <w:rPr>
                    <w:rFonts w:ascii="Arial" w:hAnsi="Arial" w:cs="Arial"/>
                    <w:szCs w:val="20"/>
                  </w:rPr>
                </w:pPr>
                <w:r w:rsidRPr="001A373D">
                  <w:rPr>
                    <w:rStyle w:val="Platzhaltertext"/>
                    <w:rFonts w:ascii="Arial" w:hAnsi="Arial" w:cs="Arial"/>
                    <w:color w:val="auto"/>
                    <w:szCs w:val="20"/>
                  </w:rPr>
                  <w:t>Wählen Sie ein Element aus.</w:t>
                </w:r>
              </w:p>
            </w:sdtContent>
          </w:sdt>
        </w:tc>
      </w:tr>
      <w:tr w:rsidR="001A373D" w:rsidRPr="001A373D" w:rsidTr="00CA522C">
        <w:trPr>
          <w:trHeight w:val="340"/>
        </w:trPr>
        <w:tc>
          <w:tcPr>
            <w:tcW w:w="2266" w:type="dxa"/>
            <w:vAlign w:val="center"/>
          </w:tcPr>
          <w:p w:rsidR="000C1B0E" w:rsidRPr="001A373D" w:rsidRDefault="000C1B0E" w:rsidP="00785C5A">
            <w:pPr>
              <w:pStyle w:val="Text"/>
              <w:spacing w:after="60"/>
              <w:rPr>
                <w:rFonts w:ascii="Arial" w:hAnsi="Arial" w:cs="Arial"/>
                <w:szCs w:val="20"/>
              </w:rPr>
            </w:pPr>
            <w:r w:rsidRPr="001A373D">
              <w:rPr>
                <w:rFonts w:ascii="Arial" w:hAnsi="Arial" w:cs="Arial"/>
                <w:szCs w:val="20"/>
              </w:rPr>
              <w:t xml:space="preserve">Güterstand / </w:t>
            </w:r>
            <w:r w:rsidR="00CE52A2" w:rsidRPr="001A373D">
              <w:rPr>
                <w:rFonts w:ascii="Arial" w:hAnsi="Arial" w:cs="Arial"/>
                <w:szCs w:val="20"/>
              </w:rPr>
              <w:t xml:space="preserve">falls vorhanden </w:t>
            </w:r>
            <w:r w:rsidRPr="001A373D">
              <w:rPr>
                <w:rFonts w:ascii="Arial" w:hAnsi="Arial" w:cs="Arial"/>
                <w:szCs w:val="20"/>
              </w:rPr>
              <w:t>bitte Ehevertrag einreichen</w:t>
            </w:r>
            <w:r w:rsidR="00A03709" w:rsidRPr="001A373D">
              <w:rPr>
                <w:rFonts w:ascii="Arial" w:hAnsi="Arial" w:cs="Arial"/>
                <w:szCs w:val="20"/>
              </w:rPr>
              <w:t>:</w:t>
            </w:r>
          </w:p>
        </w:tc>
        <w:sdt>
          <w:sdtPr>
            <w:rPr>
              <w:rFonts w:ascii="Arial" w:hAnsi="Arial" w:cs="Arial"/>
              <w:szCs w:val="20"/>
            </w:rPr>
            <w:id w:val="-1058161802"/>
            <w:placeholder>
              <w:docPart w:val="6733D8543008460ABA9D0F1557CED8B6"/>
            </w:placeholder>
            <w:showingPlcHdr/>
            <w:comboBox>
              <w:listItem w:value="Güterstand"/>
              <w:listItem w:displayText="Errungenschaftsbeteiligung" w:value="Errungenschaftsbeteiligung"/>
              <w:listItem w:displayText="Gütertrennung" w:value="Gütertrennung"/>
              <w:listItem w:displayText="Gütergemeinschaft" w:value="Gütergemeinschaft"/>
              <w:listItem w:displayText="altrechtliche Güterverbindung" w:value="altrechtliche Güterverbindung"/>
            </w:comboBox>
          </w:sdtPr>
          <w:sdtEndPr/>
          <w:sdtContent>
            <w:tc>
              <w:tcPr>
                <w:tcW w:w="3540" w:type="dxa"/>
                <w:vAlign w:val="center"/>
              </w:tcPr>
              <w:p w:rsidR="000C1B0E" w:rsidRPr="001A373D" w:rsidRDefault="00980E57" w:rsidP="00CA522C">
                <w:pPr>
                  <w:pStyle w:val="Text"/>
                  <w:rPr>
                    <w:rFonts w:ascii="Arial" w:hAnsi="Arial" w:cs="Arial"/>
                    <w:szCs w:val="20"/>
                  </w:rPr>
                </w:pPr>
                <w:r w:rsidRPr="001A373D">
                  <w:rPr>
                    <w:rStyle w:val="Platzhaltertext"/>
                    <w:rFonts w:ascii="Arial" w:hAnsi="Arial" w:cs="Arial"/>
                    <w:color w:val="auto"/>
                    <w:szCs w:val="20"/>
                  </w:rPr>
                  <w:t>Wählen Sie ein Element aus.</w:t>
                </w:r>
              </w:p>
            </w:tc>
          </w:sdtContent>
        </w:sdt>
        <w:sdt>
          <w:sdtPr>
            <w:rPr>
              <w:rFonts w:ascii="Arial" w:hAnsi="Arial" w:cs="Arial"/>
              <w:szCs w:val="20"/>
            </w:rPr>
            <w:id w:val="1140466146"/>
            <w:placeholder>
              <w:docPart w:val="5FFA5D07EDEA48A4B7369EF47918AFFC"/>
            </w:placeholder>
            <w:showingPlcHdr/>
            <w:comboBox>
              <w:listItem w:value="Güterstand"/>
              <w:listItem w:displayText="Errungenschaftsbeteiligung" w:value="Errungenschaftsbeteiligung"/>
              <w:listItem w:displayText="Gütertrennung" w:value="Gütertrennung"/>
              <w:listItem w:displayText="Gütergemeinschaft" w:value="Gütergemeinschaft"/>
              <w:listItem w:displayText="altrechtliche Güterverbindung" w:value="altrechtliche Güterverbindung"/>
            </w:comboBox>
          </w:sdtPr>
          <w:sdtEndPr/>
          <w:sdtContent>
            <w:tc>
              <w:tcPr>
                <w:tcW w:w="3540" w:type="dxa"/>
                <w:vAlign w:val="center"/>
              </w:tcPr>
              <w:p w:rsidR="000C1B0E" w:rsidRPr="001A373D" w:rsidRDefault="00980E57" w:rsidP="00CA522C">
                <w:pPr>
                  <w:pStyle w:val="Text"/>
                  <w:rPr>
                    <w:rFonts w:ascii="Arial" w:hAnsi="Arial" w:cs="Arial"/>
                    <w:szCs w:val="20"/>
                  </w:rPr>
                </w:pPr>
                <w:r w:rsidRPr="001A373D">
                  <w:rPr>
                    <w:rStyle w:val="Platzhaltertext"/>
                    <w:rFonts w:ascii="Arial" w:hAnsi="Arial" w:cs="Arial"/>
                    <w:color w:val="auto"/>
                    <w:szCs w:val="20"/>
                  </w:rPr>
                  <w:t>Wählen Sie ein Element aus.</w:t>
                </w:r>
              </w:p>
            </w:tc>
          </w:sdtContent>
        </w:sdt>
      </w:tr>
      <w:tr w:rsidR="001A373D" w:rsidRPr="001A373D" w:rsidTr="00CA522C">
        <w:trPr>
          <w:trHeight w:val="340"/>
        </w:trPr>
        <w:tc>
          <w:tcPr>
            <w:tcW w:w="2266" w:type="dxa"/>
            <w:vAlign w:val="center"/>
          </w:tcPr>
          <w:p w:rsidR="000C1B0E" w:rsidRPr="001A373D" w:rsidRDefault="00A03709" w:rsidP="00785C5A">
            <w:pPr>
              <w:pStyle w:val="Text"/>
              <w:spacing w:after="60"/>
              <w:rPr>
                <w:rFonts w:ascii="Arial" w:hAnsi="Arial" w:cs="Arial"/>
                <w:szCs w:val="20"/>
              </w:rPr>
            </w:pPr>
            <w:r w:rsidRPr="001A373D">
              <w:rPr>
                <w:rFonts w:ascii="Arial" w:hAnsi="Arial" w:cs="Arial"/>
                <w:szCs w:val="20"/>
              </w:rPr>
              <w:t>E-Mail:</w:t>
            </w:r>
          </w:p>
        </w:tc>
        <w:tc>
          <w:tcPr>
            <w:tcW w:w="3540" w:type="dxa"/>
            <w:vAlign w:val="center"/>
          </w:tcPr>
          <w:p w:rsidR="000C1B0E" w:rsidRPr="001A373D" w:rsidRDefault="001954C4"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c>
          <w:tcPr>
            <w:tcW w:w="3540" w:type="dxa"/>
            <w:vAlign w:val="center"/>
          </w:tcPr>
          <w:p w:rsidR="000C1B0E" w:rsidRPr="001A373D" w:rsidRDefault="001954C4"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r>
      <w:tr w:rsidR="001A373D" w:rsidRPr="001A373D" w:rsidTr="00CA522C">
        <w:trPr>
          <w:trHeight w:val="340"/>
        </w:trPr>
        <w:tc>
          <w:tcPr>
            <w:tcW w:w="2266" w:type="dxa"/>
            <w:vAlign w:val="center"/>
          </w:tcPr>
          <w:p w:rsidR="000C1B0E" w:rsidRPr="001A373D" w:rsidRDefault="000C1B0E" w:rsidP="00785C5A">
            <w:pPr>
              <w:pStyle w:val="Text"/>
              <w:spacing w:after="60"/>
              <w:rPr>
                <w:rFonts w:ascii="Arial" w:hAnsi="Arial" w:cs="Arial"/>
                <w:szCs w:val="20"/>
              </w:rPr>
            </w:pPr>
            <w:r w:rsidRPr="001A373D">
              <w:rPr>
                <w:rFonts w:ascii="Arial" w:hAnsi="Arial" w:cs="Arial"/>
                <w:szCs w:val="20"/>
              </w:rPr>
              <w:t>Telefon</w:t>
            </w:r>
            <w:r w:rsidR="00C106DF" w:rsidRPr="001A373D">
              <w:rPr>
                <w:rFonts w:ascii="Arial" w:hAnsi="Arial" w:cs="Arial"/>
                <w:szCs w:val="20"/>
              </w:rPr>
              <w:t xml:space="preserve"> / Natel</w:t>
            </w:r>
            <w:r w:rsidR="00A03709" w:rsidRPr="001A373D">
              <w:rPr>
                <w:rFonts w:ascii="Arial" w:hAnsi="Arial" w:cs="Arial"/>
                <w:szCs w:val="20"/>
              </w:rPr>
              <w:t>:</w:t>
            </w:r>
          </w:p>
        </w:tc>
        <w:tc>
          <w:tcPr>
            <w:tcW w:w="3540" w:type="dxa"/>
            <w:vAlign w:val="center"/>
          </w:tcPr>
          <w:p w:rsidR="000C1B0E" w:rsidRPr="001A373D" w:rsidRDefault="001954C4"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c>
          <w:tcPr>
            <w:tcW w:w="3540" w:type="dxa"/>
            <w:vAlign w:val="center"/>
          </w:tcPr>
          <w:p w:rsidR="000C1B0E" w:rsidRPr="001A373D" w:rsidRDefault="001954C4" w:rsidP="00CA522C">
            <w:pPr>
              <w:pStyle w:val="Text"/>
              <w:rPr>
                <w:rFonts w:ascii="Arial" w:hAnsi="Arial" w:cs="Arial"/>
                <w:szCs w:val="20"/>
              </w:rPr>
            </w:pPr>
            <w:r w:rsidRPr="001A373D">
              <w:rPr>
                <w:rFonts w:ascii="Arial" w:hAnsi="Arial" w:cs="Arial"/>
                <w:szCs w:val="20"/>
                <w:lang w:eastAsia="de-CH"/>
              </w:rPr>
              <w:fldChar w:fldCharType="begin">
                <w:ffData>
                  <w:name w:val=""/>
                  <w:enabled/>
                  <w:calcOnExit w:val="0"/>
                  <w:textInput/>
                </w:ffData>
              </w:fldChar>
            </w:r>
            <w:r w:rsidRPr="001A373D">
              <w:rPr>
                <w:rFonts w:ascii="Arial" w:hAnsi="Arial" w:cs="Arial"/>
                <w:szCs w:val="20"/>
                <w:lang w:eastAsia="de-CH"/>
              </w:rPr>
              <w:instrText xml:space="preserve"> FORMTEXT </w:instrText>
            </w:r>
            <w:r w:rsidRPr="001A373D">
              <w:rPr>
                <w:rFonts w:ascii="Arial" w:hAnsi="Arial" w:cs="Arial"/>
                <w:szCs w:val="20"/>
                <w:lang w:eastAsia="de-CH"/>
              </w:rPr>
            </w:r>
            <w:r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Pr="001A373D">
              <w:rPr>
                <w:rFonts w:ascii="Arial" w:hAnsi="Arial" w:cs="Arial"/>
                <w:szCs w:val="20"/>
                <w:lang w:eastAsia="de-CH"/>
              </w:rPr>
              <w:fldChar w:fldCharType="end"/>
            </w:r>
          </w:p>
        </w:tc>
      </w:tr>
      <w:tr w:rsidR="0054667B" w:rsidRPr="001A373D" w:rsidTr="00CA522C">
        <w:trPr>
          <w:trHeight w:val="340"/>
        </w:trPr>
        <w:tc>
          <w:tcPr>
            <w:tcW w:w="2266" w:type="dxa"/>
            <w:vAlign w:val="center"/>
          </w:tcPr>
          <w:p w:rsidR="0054667B" w:rsidRPr="001A373D" w:rsidRDefault="0054667B" w:rsidP="00785C5A">
            <w:pPr>
              <w:pStyle w:val="Text"/>
              <w:spacing w:after="60"/>
              <w:rPr>
                <w:rFonts w:ascii="Arial" w:hAnsi="Arial" w:cs="Arial"/>
                <w:szCs w:val="20"/>
              </w:rPr>
            </w:pPr>
            <w:r w:rsidRPr="001A373D">
              <w:rPr>
                <w:rFonts w:ascii="Arial" w:hAnsi="Arial" w:cs="Arial"/>
                <w:szCs w:val="20"/>
              </w:rPr>
              <w:t>Eigentumsverhältnis</w:t>
            </w:r>
            <w:r w:rsidR="00A03709" w:rsidRPr="001A373D">
              <w:rPr>
                <w:rFonts w:ascii="Arial" w:hAnsi="Arial" w:cs="Arial"/>
                <w:szCs w:val="20"/>
              </w:rPr>
              <w:t>:</w:t>
            </w:r>
          </w:p>
        </w:tc>
        <w:tc>
          <w:tcPr>
            <w:tcW w:w="7080" w:type="dxa"/>
            <w:gridSpan w:val="2"/>
            <w:vAlign w:val="center"/>
          </w:tcPr>
          <w:p w:rsidR="0054667B" w:rsidRPr="001A373D" w:rsidRDefault="00F84681" w:rsidP="00A445CD">
            <w:pPr>
              <w:pStyle w:val="Text"/>
              <w:tabs>
                <w:tab w:val="left" w:pos="340"/>
              </w:tabs>
              <w:ind w:left="340" w:hanging="340"/>
              <w:rPr>
                <w:rFonts w:ascii="Arial" w:hAnsi="Arial" w:cs="Arial"/>
                <w:szCs w:val="20"/>
                <w:lang w:eastAsia="de-CH"/>
              </w:rPr>
            </w:pPr>
            <w:sdt>
              <w:sdtPr>
                <w:rPr>
                  <w:rFonts w:ascii="Arial" w:hAnsi="Arial" w:cs="Arial"/>
                  <w:szCs w:val="20"/>
                  <w:lang w:eastAsia="de-CH"/>
                </w:rPr>
                <w:id w:val="-2024625305"/>
                <w14:checkbox>
                  <w14:checked w14:val="0"/>
                  <w14:checkedState w14:val="2612" w14:font="MS Gothic"/>
                  <w14:uncheckedState w14:val="2610" w14:font="MS Gothic"/>
                </w14:checkbox>
              </w:sdtPr>
              <w:sdtEndPr/>
              <w:sdtContent>
                <w:r w:rsidR="0054667B" w:rsidRPr="001A373D">
                  <w:rPr>
                    <w:rFonts w:ascii="Segoe UI Symbol" w:eastAsia="MS Gothic" w:hAnsi="Segoe UI Symbol" w:cs="Segoe UI Symbol"/>
                    <w:szCs w:val="20"/>
                    <w:lang w:eastAsia="de-CH"/>
                  </w:rPr>
                  <w:t>☐</w:t>
                </w:r>
              </w:sdtContent>
            </w:sdt>
            <w:r w:rsidR="0054667B" w:rsidRPr="001A373D">
              <w:rPr>
                <w:rFonts w:ascii="Arial" w:hAnsi="Arial" w:cs="Arial"/>
                <w:szCs w:val="20"/>
                <w:lang w:eastAsia="de-CH"/>
              </w:rPr>
              <w:tab/>
              <w:t>Alleineigentum</w:t>
            </w:r>
          </w:p>
          <w:p w:rsidR="0054667B" w:rsidRPr="001A373D" w:rsidRDefault="00F84681" w:rsidP="00A445CD">
            <w:pPr>
              <w:pStyle w:val="Text"/>
              <w:tabs>
                <w:tab w:val="left" w:pos="340"/>
              </w:tabs>
              <w:ind w:left="340" w:hanging="340"/>
              <w:rPr>
                <w:rFonts w:ascii="Arial" w:hAnsi="Arial" w:cs="Arial"/>
                <w:szCs w:val="20"/>
                <w:lang w:eastAsia="de-CH"/>
              </w:rPr>
            </w:pPr>
            <w:sdt>
              <w:sdtPr>
                <w:rPr>
                  <w:rFonts w:ascii="Arial" w:hAnsi="Arial" w:cs="Arial"/>
                  <w:szCs w:val="20"/>
                  <w:lang w:eastAsia="de-CH"/>
                </w:rPr>
                <w:id w:val="2111004400"/>
                <w14:checkbox>
                  <w14:checked w14:val="0"/>
                  <w14:checkedState w14:val="2612" w14:font="MS Gothic"/>
                  <w14:uncheckedState w14:val="2610" w14:font="MS Gothic"/>
                </w14:checkbox>
              </w:sdtPr>
              <w:sdtEndPr/>
              <w:sdtContent>
                <w:r w:rsidR="0054667B" w:rsidRPr="001A373D">
                  <w:rPr>
                    <w:rFonts w:ascii="Segoe UI Symbol" w:eastAsia="MS Gothic" w:hAnsi="Segoe UI Symbol" w:cs="Segoe UI Symbol"/>
                    <w:szCs w:val="20"/>
                    <w:lang w:eastAsia="de-CH"/>
                  </w:rPr>
                  <w:t>☐</w:t>
                </w:r>
              </w:sdtContent>
            </w:sdt>
            <w:r w:rsidR="0054667B" w:rsidRPr="001A373D">
              <w:rPr>
                <w:rFonts w:ascii="Arial" w:hAnsi="Arial" w:cs="Arial"/>
                <w:szCs w:val="20"/>
                <w:lang w:eastAsia="de-CH"/>
              </w:rPr>
              <w:tab/>
              <w:t xml:space="preserve">Miteigentum zu </w:t>
            </w:r>
            <w:r w:rsidR="0054667B" w:rsidRPr="001A373D">
              <w:rPr>
                <w:rFonts w:ascii="Arial" w:hAnsi="Arial" w:cs="Arial"/>
                <w:szCs w:val="20"/>
                <w:lang w:eastAsia="de-CH"/>
              </w:rPr>
              <w:fldChar w:fldCharType="begin">
                <w:ffData>
                  <w:name w:val=""/>
                  <w:enabled/>
                  <w:calcOnExit w:val="0"/>
                  <w:textInput/>
                </w:ffData>
              </w:fldChar>
            </w:r>
            <w:r w:rsidR="0054667B" w:rsidRPr="001A373D">
              <w:rPr>
                <w:rFonts w:ascii="Arial" w:hAnsi="Arial" w:cs="Arial"/>
                <w:szCs w:val="20"/>
                <w:lang w:eastAsia="de-CH"/>
              </w:rPr>
              <w:instrText xml:space="preserve"> FORMTEXT </w:instrText>
            </w:r>
            <w:r w:rsidR="0054667B" w:rsidRPr="001A373D">
              <w:rPr>
                <w:rFonts w:ascii="Arial" w:hAnsi="Arial" w:cs="Arial"/>
                <w:szCs w:val="20"/>
                <w:lang w:eastAsia="de-CH"/>
              </w:rPr>
            </w:r>
            <w:r w:rsidR="0054667B" w:rsidRPr="001A373D">
              <w:rPr>
                <w:rFonts w:ascii="Arial" w:hAnsi="Arial" w:cs="Arial"/>
                <w:szCs w:val="20"/>
                <w:lang w:eastAsia="de-CH"/>
              </w:rPr>
              <w:fldChar w:fldCharType="separate"/>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AB687F" w:rsidRPr="001A373D">
              <w:rPr>
                <w:rFonts w:ascii="Arial" w:hAnsi="Arial" w:cs="Arial"/>
                <w:noProof/>
                <w:szCs w:val="20"/>
                <w:lang w:eastAsia="de-CH"/>
              </w:rPr>
              <w:t> </w:t>
            </w:r>
            <w:r w:rsidR="0054667B" w:rsidRPr="001A373D">
              <w:rPr>
                <w:rFonts w:ascii="Arial" w:hAnsi="Arial" w:cs="Arial"/>
                <w:szCs w:val="20"/>
                <w:lang w:eastAsia="de-CH"/>
              </w:rPr>
              <w:fldChar w:fldCharType="end"/>
            </w:r>
          </w:p>
          <w:p w:rsidR="0054667B" w:rsidRPr="001A373D" w:rsidRDefault="00F84681" w:rsidP="00A445CD">
            <w:pPr>
              <w:pStyle w:val="Text"/>
              <w:tabs>
                <w:tab w:val="left" w:pos="340"/>
              </w:tabs>
              <w:spacing w:after="120"/>
              <w:ind w:left="340" w:hanging="340"/>
              <w:rPr>
                <w:rFonts w:ascii="Arial" w:hAnsi="Arial" w:cs="Arial"/>
                <w:szCs w:val="20"/>
                <w:lang w:eastAsia="de-CH"/>
              </w:rPr>
            </w:pPr>
            <w:sdt>
              <w:sdtPr>
                <w:rPr>
                  <w:rFonts w:ascii="Arial" w:hAnsi="Arial" w:cs="Arial"/>
                  <w:szCs w:val="20"/>
                  <w:lang w:eastAsia="de-CH"/>
                </w:rPr>
                <w:id w:val="211153365"/>
                <w14:checkbox>
                  <w14:checked w14:val="0"/>
                  <w14:checkedState w14:val="2612" w14:font="MS Gothic"/>
                  <w14:uncheckedState w14:val="2610" w14:font="MS Gothic"/>
                </w14:checkbox>
              </w:sdtPr>
              <w:sdtEndPr/>
              <w:sdtContent>
                <w:r w:rsidR="0054667B" w:rsidRPr="001A373D">
                  <w:rPr>
                    <w:rFonts w:ascii="Segoe UI Symbol" w:eastAsia="MS Gothic" w:hAnsi="Segoe UI Symbol" w:cs="Segoe UI Symbol"/>
                    <w:szCs w:val="20"/>
                    <w:lang w:eastAsia="de-CH"/>
                  </w:rPr>
                  <w:t>☐</w:t>
                </w:r>
              </w:sdtContent>
            </w:sdt>
            <w:r w:rsidR="0054667B" w:rsidRPr="001A373D">
              <w:rPr>
                <w:rFonts w:ascii="Arial" w:hAnsi="Arial" w:cs="Arial"/>
                <w:szCs w:val="20"/>
                <w:lang w:eastAsia="de-CH"/>
              </w:rPr>
              <w:tab/>
              <w:t>Gesamteigentum</w:t>
            </w:r>
            <w:r w:rsidR="004F2910" w:rsidRPr="001A373D">
              <w:rPr>
                <w:rFonts w:ascii="Arial" w:hAnsi="Arial" w:cs="Arial"/>
                <w:szCs w:val="20"/>
                <w:lang w:eastAsia="de-CH"/>
              </w:rPr>
              <w:t xml:space="preserve"> infolge einfacher Gesellschaft oder Gütergemeinschaft</w:t>
            </w:r>
          </w:p>
        </w:tc>
      </w:tr>
    </w:tbl>
    <w:p w:rsidR="00EE04A1" w:rsidRPr="001A373D" w:rsidRDefault="00EE04A1" w:rsidP="00A445CD">
      <w:pPr>
        <w:pStyle w:val="Text"/>
        <w:rPr>
          <w:rFonts w:ascii="Arial" w:hAnsi="Arial" w:cs="Arial"/>
          <w:szCs w:val="20"/>
        </w:rPr>
      </w:pPr>
    </w:p>
    <w:p w:rsidR="00A34FCD" w:rsidRPr="001A373D" w:rsidRDefault="000C1B0E" w:rsidP="004F3E5A">
      <w:pPr>
        <w:pStyle w:val="Text"/>
        <w:numPr>
          <w:ilvl w:val="0"/>
          <w:numId w:val="20"/>
        </w:numPr>
        <w:tabs>
          <w:tab w:val="left" w:pos="420"/>
        </w:tabs>
        <w:spacing w:after="120"/>
        <w:ind w:left="397" w:hanging="397"/>
        <w:rPr>
          <w:rFonts w:ascii="Arial" w:hAnsi="Arial" w:cs="Arial"/>
          <w:i/>
          <w:szCs w:val="20"/>
        </w:rPr>
      </w:pPr>
      <w:r w:rsidRPr="001A373D">
        <w:rPr>
          <w:rFonts w:ascii="Arial" w:hAnsi="Arial" w:cs="Arial"/>
          <w:i/>
          <w:szCs w:val="20"/>
        </w:rPr>
        <w:t>Von allen beteiligten natürlichen Personen bitte Kopie ID</w:t>
      </w:r>
      <w:r w:rsidR="003569DF" w:rsidRPr="001A373D">
        <w:rPr>
          <w:rFonts w:ascii="Arial" w:hAnsi="Arial" w:cs="Arial"/>
          <w:i/>
          <w:szCs w:val="20"/>
        </w:rPr>
        <w:t xml:space="preserve"> oder</w:t>
      </w:r>
      <w:r w:rsidRPr="001A373D">
        <w:rPr>
          <w:rFonts w:ascii="Arial" w:hAnsi="Arial" w:cs="Arial"/>
          <w:i/>
          <w:szCs w:val="20"/>
        </w:rPr>
        <w:t xml:space="preserve"> Pass </w:t>
      </w:r>
      <w:r w:rsidR="003569DF" w:rsidRPr="001A373D">
        <w:rPr>
          <w:rFonts w:ascii="Arial" w:hAnsi="Arial" w:cs="Arial"/>
          <w:i/>
          <w:szCs w:val="20"/>
        </w:rPr>
        <w:t>und</w:t>
      </w:r>
      <w:r w:rsidRPr="001A373D">
        <w:rPr>
          <w:rFonts w:ascii="Arial" w:hAnsi="Arial" w:cs="Arial"/>
          <w:i/>
          <w:szCs w:val="20"/>
        </w:rPr>
        <w:t xml:space="preserve"> Ausländerausweis sowie </w:t>
      </w:r>
      <w:r w:rsidR="003569DF" w:rsidRPr="001A373D">
        <w:rPr>
          <w:rFonts w:ascii="Arial" w:hAnsi="Arial" w:cs="Arial"/>
          <w:i/>
          <w:szCs w:val="20"/>
        </w:rPr>
        <w:t xml:space="preserve">Krankenversicherungskarte KVG oder </w:t>
      </w:r>
      <w:r w:rsidRPr="001A373D">
        <w:rPr>
          <w:rFonts w:ascii="Arial" w:hAnsi="Arial" w:cs="Arial"/>
          <w:i/>
          <w:szCs w:val="20"/>
        </w:rPr>
        <w:t>Versicherungsausweis AHV-/IV beilegen</w:t>
      </w:r>
      <w:r w:rsidR="00F84C0E" w:rsidRPr="001A373D">
        <w:rPr>
          <w:rFonts w:ascii="Arial" w:hAnsi="Arial" w:cs="Arial"/>
          <w:i/>
          <w:szCs w:val="20"/>
        </w:rPr>
        <w:t>.</w:t>
      </w:r>
    </w:p>
    <w:p w:rsidR="00A167C9" w:rsidRPr="001A373D" w:rsidRDefault="00A167C9" w:rsidP="00EE04A1">
      <w:pPr>
        <w:pStyle w:val="Text"/>
        <w:numPr>
          <w:ilvl w:val="0"/>
          <w:numId w:val="20"/>
        </w:numPr>
        <w:tabs>
          <w:tab w:val="left" w:pos="420"/>
        </w:tabs>
        <w:ind w:left="397" w:hanging="397"/>
        <w:rPr>
          <w:rFonts w:ascii="Arial" w:hAnsi="Arial" w:cs="Arial"/>
          <w:i/>
          <w:szCs w:val="20"/>
        </w:rPr>
      </w:pPr>
      <w:r w:rsidRPr="001A373D">
        <w:rPr>
          <w:rFonts w:ascii="Arial" w:hAnsi="Arial" w:cs="Arial"/>
          <w:i/>
          <w:szCs w:val="20"/>
        </w:rPr>
        <w:t>Bei juristischen Personen Firma, Sitz, UID-Registernummer, Vertreter mit allen Angaben einer natürlichen Person sowie Zeichnungsberechtigung, Adresse, PLZ</w:t>
      </w:r>
      <w:r w:rsidR="003569DF" w:rsidRPr="001A373D">
        <w:rPr>
          <w:rFonts w:ascii="Arial" w:hAnsi="Arial" w:cs="Arial"/>
          <w:i/>
          <w:szCs w:val="20"/>
        </w:rPr>
        <w:t>/</w:t>
      </w:r>
      <w:r w:rsidRPr="001A373D">
        <w:rPr>
          <w:rFonts w:ascii="Arial" w:hAnsi="Arial" w:cs="Arial"/>
          <w:i/>
          <w:szCs w:val="20"/>
        </w:rPr>
        <w:t>Ort, angeben</w:t>
      </w:r>
      <w:r w:rsidR="00F84C0E" w:rsidRPr="001A373D">
        <w:rPr>
          <w:rFonts w:ascii="Arial" w:hAnsi="Arial" w:cs="Arial"/>
          <w:i/>
          <w:szCs w:val="20"/>
        </w:rPr>
        <w:t>.</w:t>
      </w:r>
    </w:p>
    <w:tbl>
      <w:tblPr>
        <w:tblStyle w:val="Tabellenraster"/>
        <w:tblW w:w="9636"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2265"/>
        <w:gridCol w:w="3685"/>
        <w:gridCol w:w="3686"/>
      </w:tblGrid>
      <w:tr w:rsidR="001A373D" w:rsidRPr="001A373D" w:rsidTr="00461EB4">
        <w:tc>
          <w:tcPr>
            <w:tcW w:w="9636" w:type="dxa"/>
            <w:gridSpan w:val="3"/>
            <w:vAlign w:val="center"/>
          </w:tcPr>
          <w:p w:rsidR="001D747A" w:rsidRPr="001A373D" w:rsidRDefault="001D747A" w:rsidP="00765847">
            <w:pPr>
              <w:spacing w:after="120"/>
              <w:rPr>
                <w:rFonts w:ascii="Arial" w:hAnsi="Arial" w:cs="Arial"/>
                <w:sz w:val="21"/>
                <w:szCs w:val="21"/>
              </w:rPr>
            </w:pPr>
            <w:r w:rsidRPr="001A373D">
              <w:rPr>
                <w:rFonts w:ascii="Arial" w:hAnsi="Arial" w:cs="Arial"/>
                <w:b/>
                <w:sz w:val="21"/>
                <w:szCs w:val="21"/>
              </w:rPr>
              <w:lastRenderedPageBreak/>
              <w:t>Handänderungsobjekt/e</w:t>
            </w:r>
            <w:r w:rsidR="00A03709" w:rsidRPr="001A373D">
              <w:rPr>
                <w:rFonts w:ascii="Arial" w:hAnsi="Arial" w:cs="Arial"/>
                <w:b/>
                <w:sz w:val="21"/>
                <w:szCs w:val="21"/>
              </w:rPr>
              <w:t>:</w:t>
            </w:r>
          </w:p>
        </w:tc>
      </w:tr>
      <w:tr w:rsidR="001D747A" w:rsidRPr="001A373D" w:rsidTr="00461EB4">
        <w:tc>
          <w:tcPr>
            <w:tcW w:w="2265" w:type="dxa"/>
            <w:vAlign w:val="center"/>
          </w:tcPr>
          <w:p w:rsidR="00154704" w:rsidRPr="001A373D" w:rsidRDefault="001D747A" w:rsidP="0036214E">
            <w:pPr>
              <w:rPr>
                <w:rFonts w:ascii="Arial" w:hAnsi="Arial" w:cs="Arial"/>
                <w:szCs w:val="20"/>
              </w:rPr>
            </w:pPr>
            <w:r w:rsidRPr="001A373D">
              <w:rPr>
                <w:rFonts w:ascii="Arial" w:hAnsi="Arial" w:cs="Arial"/>
                <w:szCs w:val="20"/>
              </w:rPr>
              <w:t>Grundstück</w:t>
            </w:r>
            <w:r w:rsidR="00A445CD" w:rsidRPr="001A373D">
              <w:rPr>
                <w:rFonts w:ascii="Arial" w:hAnsi="Arial" w:cs="Arial"/>
                <w:szCs w:val="20"/>
              </w:rPr>
              <w:t>/e</w:t>
            </w:r>
          </w:p>
          <w:p w:rsidR="001D747A" w:rsidRPr="001A373D" w:rsidRDefault="001D747A" w:rsidP="0036214E">
            <w:pPr>
              <w:rPr>
                <w:rFonts w:ascii="Arial" w:hAnsi="Arial" w:cs="Arial"/>
                <w:szCs w:val="20"/>
              </w:rPr>
            </w:pPr>
            <w:r w:rsidRPr="001A373D">
              <w:rPr>
                <w:rFonts w:ascii="Arial" w:hAnsi="Arial" w:cs="Arial"/>
                <w:szCs w:val="20"/>
              </w:rPr>
              <w:t>Nr. / Lage</w:t>
            </w:r>
            <w:r w:rsidR="00A03709" w:rsidRPr="001A373D">
              <w:rPr>
                <w:rFonts w:ascii="Arial" w:hAnsi="Arial" w:cs="Arial"/>
                <w:szCs w:val="20"/>
              </w:rPr>
              <w:t>:</w:t>
            </w:r>
          </w:p>
        </w:tc>
        <w:tc>
          <w:tcPr>
            <w:tcW w:w="3685" w:type="dxa"/>
            <w:vAlign w:val="center"/>
          </w:tcPr>
          <w:p w:rsidR="001D747A" w:rsidRPr="001A373D" w:rsidRDefault="001D747A" w:rsidP="00CA522C">
            <w:pPr>
              <w:rPr>
                <w:rFonts w:ascii="Arial" w:hAnsi="Arial" w:cs="Arial"/>
                <w:szCs w:val="20"/>
              </w:rPr>
            </w:pP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tc>
        <w:tc>
          <w:tcPr>
            <w:tcW w:w="3686" w:type="dxa"/>
            <w:vAlign w:val="center"/>
          </w:tcPr>
          <w:p w:rsidR="001D747A" w:rsidRPr="001A373D" w:rsidRDefault="00F84681" w:rsidP="00CA522C">
            <w:pPr>
              <w:tabs>
                <w:tab w:val="left" w:pos="465"/>
              </w:tabs>
              <w:rPr>
                <w:rFonts w:ascii="Arial" w:hAnsi="Arial" w:cs="Arial"/>
                <w:szCs w:val="20"/>
              </w:rPr>
            </w:pPr>
            <w:sdt>
              <w:sdtPr>
                <w:rPr>
                  <w:rFonts w:ascii="Arial" w:hAnsi="Arial" w:cs="Arial"/>
                  <w:szCs w:val="20"/>
                </w:rPr>
                <w:id w:val="-1191920664"/>
                <w14:checkbox>
                  <w14:checked w14:val="0"/>
                  <w14:checkedState w14:val="2612" w14:font="MS Gothic"/>
                  <w14:uncheckedState w14:val="2610" w14:font="MS Gothic"/>
                </w14:checkbox>
              </w:sdtPr>
              <w:sdtEndPr/>
              <w:sdtContent>
                <w:r w:rsidR="001D747A" w:rsidRPr="001A373D">
                  <w:rPr>
                    <w:rFonts w:ascii="Segoe UI Symbol" w:eastAsia="MS Gothic" w:hAnsi="Segoe UI Symbol" w:cs="Segoe UI Symbol"/>
                    <w:szCs w:val="20"/>
                  </w:rPr>
                  <w:t>☐</w:t>
                </w:r>
              </w:sdtContent>
            </w:sdt>
            <w:r w:rsidR="001D747A" w:rsidRPr="001A373D">
              <w:rPr>
                <w:rFonts w:ascii="Arial" w:hAnsi="Arial" w:cs="Arial"/>
                <w:szCs w:val="20"/>
              </w:rPr>
              <w:tab/>
              <w:t>Grundbuchkreis Gossau SG</w:t>
            </w:r>
          </w:p>
          <w:p w:rsidR="001D747A" w:rsidRPr="001A373D" w:rsidRDefault="00F84681" w:rsidP="00CA522C">
            <w:pPr>
              <w:tabs>
                <w:tab w:val="left" w:pos="465"/>
              </w:tabs>
              <w:rPr>
                <w:rFonts w:ascii="Arial" w:hAnsi="Arial" w:cs="Arial"/>
                <w:szCs w:val="20"/>
              </w:rPr>
            </w:pPr>
            <w:sdt>
              <w:sdtPr>
                <w:rPr>
                  <w:rFonts w:ascii="Arial" w:hAnsi="Arial" w:cs="Arial"/>
                  <w:szCs w:val="20"/>
                </w:rPr>
                <w:id w:val="-1711949115"/>
                <w14:checkbox>
                  <w14:checked w14:val="0"/>
                  <w14:checkedState w14:val="2612" w14:font="MS Gothic"/>
                  <w14:uncheckedState w14:val="2610" w14:font="MS Gothic"/>
                </w14:checkbox>
              </w:sdtPr>
              <w:sdtEndPr/>
              <w:sdtContent>
                <w:r w:rsidR="001D747A" w:rsidRPr="001A373D">
                  <w:rPr>
                    <w:rFonts w:ascii="Segoe UI Symbol" w:eastAsia="MS Gothic" w:hAnsi="Segoe UI Symbol" w:cs="Segoe UI Symbol"/>
                    <w:szCs w:val="20"/>
                  </w:rPr>
                  <w:t>☐</w:t>
                </w:r>
              </w:sdtContent>
            </w:sdt>
            <w:r w:rsidR="001D747A" w:rsidRPr="001A373D">
              <w:rPr>
                <w:rFonts w:ascii="Arial" w:hAnsi="Arial" w:cs="Arial"/>
                <w:szCs w:val="20"/>
              </w:rPr>
              <w:tab/>
              <w:t>Grundbuchkreis Waldkirch</w:t>
            </w:r>
          </w:p>
        </w:tc>
      </w:tr>
    </w:tbl>
    <w:p w:rsidR="001D747A" w:rsidRPr="001A373D" w:rsidRDefault="001D747A" w:rsidP="00D57939">
      <w:pPr>
        <w:rPr>
          <w:rFonts w:ascii="Arial" w:hAnsi="Arial" w:cs="Arial"/>
          <w:szCs w:val="20"/>
        </w:rPr>
      </w:pPr>
    </w:p>
    <w:tbl>
      <w:tblPr>
        <w:tblStyle w:val="Tabellenraster"/>
        <w:tblW w:w="9636"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2265"/>
        <w:gridCol w:w="567"/>
        <w:gridCol w:w="1701"/>
        <w:gridCol w:w="5103"/>
      </w:tblGrid>
      <w:tr w:rsidR="001A373D" w:rsidRPr="001A373D" w:rsidTr="00461EB4">
        <w:tc>
          <w:tcPr>
            <w:tcW w:w="2265" w:type="dxa"/>
            <w:tcBorders>
              <w:bottom w:val="single" w:sz="2" w:space="0" w:color="BFBFBF" w:themeColor="background1" w:themeShade="BF"/>
            </w:tcBorders>
            <w:vAlign w:val="center"/>
          </w:tcPr>
          <w:p w:rsidR="002F0400" w:rsidRPr="001A373D" w:rsidRDefault="002F0400" w:rsidP="00AF5A82">
            <w:pPr>
              <w:rPr>
                <w:rFonts w:ascii="Arial" w:hAnsi="Arial" w:cs="Arial"/>
                <w:sz w:val="21"/>
                <w:szCs w:val="21"/>
              </w:rPr>
            </w:pPr>
            <w:r w:rsidRPr="001A373D">
              <w:rPr>
                <w:rFonts w:ascii="Arial" w:hAnsi="Arial" w:cs="Arial"/>
                <w:b/>
                <w:sz w:val="21"/>
                <w:szCs w:val="21"/>
                <w:lang w:eastAsia="en-US"/>
              </w:rPr>
              <w:t>Kaufpreis / Veräusserungserlös:</w:t>
            </w:r>
          </w:p>
        </w:tc>
        <w:tc>
          <w:tcPr>
            <w:tcW w:w="567" w:type="dxa"/>
            <w:vAlign w:val="center"/>
          </w:tcPr>
          <w:p w:rsidR="0043300A" w:rsidRPr="001A373D" w:rsidRDefault="007C2F6E" w:rsidP="00AF5A82">
            <w:pPr>
              <w:spacing w:after="60"/>
              <w:rPr>
                <w:rFonts w:ascii="Arial" w:hAnsi="Arial" w:cs="Arial"/>
                <w:szCs w:val="20"/>
              </w:rPr>
            </w:pPr>
            <w:r w:rsidRPr="001A373D">
              <w:rPr>
                <w:rFonts w:ascii="Arial" w:hAnsi="Arial" w:cs="Arial"/>
                <w:szCs w:val="20"/>
              </w:rPr>
              <w:t>Fr.</w:t>
            </w:r>
          </w:p>
        </w:tc>
        <w:tc>
          <w:tcPr>
            <w:tcW w:w="1701" w:type="dxa"/>
            <w:vAlign w:val="center"/>
          </w:tcPr>
          <w:p w:rsidR="0043300A" w:rsidRPr="001A373D" w:rsidRDefault="007C2F6E" w:rsidP="00AF5A82">
            <w:pPr>
              <w:spacing w:after="60"/>
              <w:jc w:val="right"/>
              <w:rPr>
                <w:rFonts w:ascii="Arial" w:hAnsi="Arial" w:cs="Arial"/>
                <w:szCs w:val="20"/>
              </w:rPr>
            </w:pP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tc>
        <w:tc>
          <w:tcPr>
            <w:tcW w:w="5103" w:type="dxa"/>
            <w:vAlign w:val="center"/>
          </w:tcPr>
          <w:p w:rsidR="0043300A" w:rsidRPr="001A373D" w:rsidRDefault="007C2F6E" w:rsidP="00AF5A82">
            <w:pPr>
              <w:spacing w:after="60"/>
              <w:rPr>
                <w:rFonts w:ascii="Arial" w:hAnsi="Arial" w:cs="Arial"/>
                <w:szCs w:val="20"/>
              </w:rPr>
            </w:pPr>
            <w:r w:rsidRPr="001A373D">
              <w:rPr>
                <w:rFonts w:ascii="Arial" w:hAnsi="Arial" w:cs="Arial"/>
                <w:b/>
                <w:szCs w:val="20"/>
                <w:lang w:eastAsia="en-US"/>
              </w:rPr>
              <w:t xml:space="preserve">Total </w:t>
            </w:r>
            <w:r w:rsidR="002F0400" w:rsidRPr="001A373D">
              <w:rPr>
                <w:rFonts w:ascii="Arial" w:hAnsi="Arial" w:cs="Arial"/>
                <w:b/>
                <w:szCs w:val="20"/>
                <w:lang w:eastAsia="en-US"/>
              </w:rPr>
              <w:t>Kaufpreis / Veräusserungserlös</w:t>
            </w:r>
          </w:p>
        </w:tc>
      </w:tr>
      <w:tr w:rsidR="001A373D" w:rsidRPr="001A373D" w:rsidTr="00461EB4">
        <w:tc>
          <w:tcPr>
            <w:tcW w:w="2265" w:type="dxa"/>
            <w:vMerge w:val="restart"/>
            <w:tcBorders>
              <w:left w:val="nil"/>
              <w:bottom w:val="nil"/>
            </w:tcBorders>
            <w:vAlign w:val="center"/>
          </w:tcPr>
          <w:p w:rsidR="005B5B94" w:rsidRPr="001A373D" w:rsidRDefault="005B5B94" w:rsidP="00A66898">
            <w:pPr>
              <w:rPr>
                <w:rFonts w:ascii="Arial" w:hAnsi="Arial" w:cs="Arial"/>
                <w:szCs w:val="20"/>
              </w:rPr>
            </w:pPr>
          </w:p>
        </w:tc>
        <w:tc>
          <w:tcPr>
            <w:tcW w:w="567" w:type="dxa"/>
            <w:vAlign w:val="center"/>
          </w:tcPr>
          <w:p w:rsidR="005B5B94" w:rsidRPr="001A373D" w:rsidRDefault="005B5B94" w:rsidP="00A66898">
            <w:pPr>
              <w:rPr>
                <w:rFonts w:ascii="Arial" w:hAnsi="Arial" w:cs="Arial"/>
                <w:szCs w:val="20"/>
              </w:rPr>
            </w:pPr>
            <w:r w:rsidRPr="001A373D">
              <w:rPr>
                <w:rFonts w:ascii="Arial" w:hAnsi="Arial" w:cs="Arial"/>
                <w:szCs w:val="20"/>
              </w:rPr>
              <w:t>Fr.</w:t>
            </w:r>
          </w:p>
        </w:tc>
        <w:tc>
          <w:tcPr>
            <w:tcW w:w="1701" w:type="dxa"/>
            <w:vAlign w:val="center"/>
          </w:tcPr>
          <w:p w:rsidR="005B5B94" w:rsidRPr="001A373D" w:rsidRDefault="005B5B94" w:rsidP="00A66898">
            <w:pPr>
              <w:jc w:val="right"/>
              <w:rPr>
                <w:rFonts w:ascii="Arial" w:hAnsi="Arial" w:cs="Arial"/>
                <w:szCs w:val="20"/>
              </w:rPr>
            </w:pP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tc>
        <w:tc>
          <w:tcPr>
            <w:tcW w:w="5103" w:type="dxa"/>
            <w:vAlign w:val="center"/>
          </w:tcPr>
          <w:p w:rsidR="005B5B94" w:rsidRPr="001A373D" w:rsidRDefault="005B5B94" w:rsidP="006A6762">
            <w:pPr>
              <w:spacing w:after="60"/>
              <w:rPr>
                <w:rFonts w:ascii="Arial" w:hAnsi="Arial" w:cs="Arial"/>
                <w:szCs w:val="20"/>
              </w:rPr>
            </w:pPr>
            <w:r w:rsidRPr="001A373D">
              <w:rPr>
                <w:rFonts w:ascii="Arial" w:hAnsi="Arial" w:cs="Arial"/>
                <w:szCs w:val="20"/>
              </w:rPr>
              <w:t xml:space="preserve">Bereits geleistete Zahlung vom </w:t>
            </w:r>
            <w:r w:rsidRPr="001A373D">
              <w:rPr>
                <w:rFonts w:ascii="Arial" w:hAnsi="Arial" w:cs="Arial"/>
                <w:szCs w:val="20"/>
              </w:rPr>
              <w:fldChar w:fldCharType="begin">
                <w:ffData>
                  <w:name w:val=""/>
                  <w:enabled/>
                  <w:calcOnExit w:val="0"/>
                  <w:textInput>
                    <w:default w:val="Datum"/>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Datum</w:t>
            </w:r>
            <w:r w:rsidRPr="001A373D">
              <w:rPr>
                <w:rFonts w:ascii="Arial" w:hAnsi="Arial" w:cs="Arial"/>
                <w:szCs w:val="20"/>
              </w:rPr>
              <w:fldChar w:fldCharType="end"/>
            </w:r>
          </w:p>
        </w:tc>
      </w:tr>
      <w:tr w:rsidR="001A373D" w:rsidRPr="001A373D" w:rsidTr="00461EB4">
        <w:tc>
          <w:tcPr>
            <w:tcW w:w="2265" w:type="dxa"/>
            <w:vMerge/>
            <w:tcBorders>
              <w:left w:val="nil"/>
              <w:bottom w:val="nil"/>
            </w:tcBorders>
            <w:vAlign w:val="center"/>
          </w:tcPr>
          <w:p w:rsidR="005B5B94" w:rsidRPr="001A373D" w:rsidRDefault="005B5B94" w:rsidP="00A66898">
            <w:pPr>
              <w:rPr>
                <w:rFonts w:ascii="Arial" w:hAnsi="Arial" w:cs="Arial"/>
                <w:szCs w:val="20"/>
              </w:rPr>
            </w:pPr>
          </w:p>
        </w:tc>
        <w:tc>
          <w:tcPr>
            <w:tcW w:w="567" w:type="dxa"/>
            <w:vAlign w:val="center"/>
          </w:tcPr>
          <w:p w:rsidR="005B5B94" w:rsidRPr="001A373D" w:rsidRDefault="005B5B94" w:rsidP="00A66898">
            <w:pPr>
              <w:rPr>
                <w:rFonts w:ascii="Arial" w:hAnsi="Arial" w:cs="Arial"/>
                <w:szCs w:val="20"/>
              </w:rPr>
            </w:pPr>
            <w:r w:rsidRPr="001A373D">
              <w:rPr>
                <w:rFonts w:ascii="Arial" w:hAnsi="Arial" w:cs="Arial"/>
                <w:szCs w:val="20"/>
              </w:rPr>
              <w:t>Fr.</w:t>
            </w:r>
          </w:p>
        </w:tc>
        <w:tc>
          <w:tcPr>
            <w:tcW w:w="1701" w:type="dxa"/>
            <w:vAlign w:val="center"/>
          </w:tcPr>
          <w:p w:rsidR="005B5B94" w:rsidRPr="001A373D" w:rsidRDefault="005B5B94" w:rsidP="00A66898">
            <w:pPr>
              <w:jc w:val="right"/>
              <w:rPr>
                <w:rFonts w:ascii="Arial" w:hAnsi="Arial" w:cs="Arial"/>
                <w:szCs w:val="20"/>
              </w:rPr>
            </w:pP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tc>
        <w:tc>
          <w:tcPr>
            <w:tcW w:w="5103" w:type="dxa"/>
            <w:vAlign w:val="center"/>
          </w:tcPr>
          <w:p w:rsidR="005B5B94" w:rsidRPr="001A373D" w:rsidRDefault="005B5B94" w:rsidP="006A6762">
            <w:pPr>
              <w:tabs>
                <w:tab w:val="left" w:pos="319"/>
              </w:tabs>
              <w:spacing w:after="60"/>
              <w:rPr>
                <w:rFonts w:ascii="Arial" w:hAnsi="Arial" w:cs="Arial"/>
                <w:szCs w:val="20"/>
              </w:rPr>
            </w:pPr>
            <w:r w:rsidRPr="001A373D">
              <w:rPr>
                <w:rFonts w:ascii="Arial" w:hAnsi="Arial" w:cs="Arial"/>
                <w:szCs w:val="20"/>
              </w:rPr>
              <w:t>Anzahlung bei Vertragsunterzeichnung</w:t>
            </w:r>
          </w:p>
        </w:tc>
      </w:tr>
      <w:tr w:rsidR="001A373D" w:rsidRPr="001A373D" w:rsidTr="00461EB4">
        <w:tc>
          <w:tcPr>
            <w:tcW w:w="2265" w:type="dxa"/>
            <w:vMerge/>
            <w:tcBorders>
              <w:left w:val="nil"/>
              <w:bottom w:val="nil"/>
            </w:tcBorders>
            <w:vAlign w:val="center"/>
          </w:tcPr>
          <w:p w:rsidR="005B5B94" w:rsidRPr="001A373D" w:rsidRDefault="005B5B94" w:rsidP="00A66898">
            <w:pPr>
              <w:rPr>
                <w:rFonts w:ascii="Arial" w:hAnsi="Arial" w:cs="Arial"/>
                <w:szCs w:val="20"/>
              </w:rPr>
            </w:pPr>
          </w:p>
        </w:tc>
        <w:tc>
          <w:tcPr>
            <w:tcW w:w="567" w:type="dxa"/>
          </w:tcPr>
          <w:p w:rsidR="005B5B94" w:rsidRPr="001A373D" w:rsidRDefault="005B5B94" w:rsidP="002A71F0">
            <w:pPr>
              <w:rPr>
                <w:rFonts w:ascii="Arial" w:hAnsi="Arial" w:cs="Arial"/>
                <w:szCs w:val="20"/>
              </w:rPr>
            </w:pPr>
            <w:r w:rsidRPr="001A373D">
              <w:rPr>
                <w:rFonts w:ascii="Arial" w:hAnsi="Arial" w:cs="Arial"/>
                <w:szCs w:val="20"/>
              </w:rPr>
              <w:t>Fr.</w:t>
            </w:r>
          </w:p>
        </w:tc>
        <w:tc>
          <w:tcPr>
            <w:tcW w:w="1701" w:type="dxa"/>
          </w:tcPr>
          <w:p w:rsidR="005B5B94" w:rsidRPr="001A373D" w:rsidRDefault="005B5B94" w:rsidP="002A71F0">
            <w:pPr>
              <w:jc w:val="right"/>
              <w:rPr>
                <w:rFonts w:ascii="Arial" w:hAnsi="Arial" w:cs="Arial"/>
                <w:szCs w:val="20"/>
              </w:rPr>
            </w:pP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tc>
        <w:tc>
          <w:tcPr>
            <w:tcW w:w="5103" w:type="dxa"/>
            <w:vAlign w:val="center"/>
          </w:tcPr>
          <w:p w:rsidR="005B5B94" w:rsidRPr="001A373D" w:rsidRDefault="00F84681" w:rsidP="00A66898">
            <w:pPr>
              <w:tabs>
                <w:tab w:val="left" w:pos="319"/>
              </w:tabs>
              <w:rPr>
                <w:rFonts w:ascii="Arial" w:hAnsi="Arial" w:cs="Arial"/>
                <w:szCs w:val="20"/>
              </w:rPr>
            </w:pPr>
            <w:sdt>
              <w:sdtPr>
                <w:rPr>
                  <w:rFonts w:ascii="Arial" w:hAnsi="Arial" w:cs="Arial"/>
                  <w:szCs w:val="20"/>
                </w:rPr>
                <w:id w:val="956601870"/>
                <w14:checkbox>
                  <w14:checked w14:val="0"/>
                  <w14:checkedState w14:val="2612" w14:font="MS Gothic"/>
                  <w14:uncheckedState w14:val="2610" w14:font="MS Gothic"/>
                </w14:checkbox>
              </w:sdtPr>
              <w:sdtEndPr/>
              <w:sdtContent>
                <w:r w:rsidR="005B5B94" w:rsidRPr="001A373D">
                  <w:rPr>
                    <w:rFonts w:ascii="Segoe UI Symbol" w:eastAsia="MS Gothic" w:hAnsi="Segoe UI Symbol" w:cs="Segoe UI Symbol"/>
                    <w:szCs w:val="20"/>
                  </w:rPr>
                  <w:t>☐</w:t>
                </w:r>
              </w:sdtContent>
            </w:sdt>
            <w:r w:rsidR="005B5B94" w:rsidRPr="001A373D">
              <w:rPr>
                <w:rFonts w:ascii="Arial" w:hAnsi="Arial" w:cs="Arial"/>
                <w:szCs w:val="20"/>
              </w:rPr>
              <w:tab/>
              <w:t>Ablösung bestehender Hypotheken</w:t>
            </w:r>
          </w:p>
          <w:p w:rsidR="005B5B94" w:rsidRPr="001A373D" w:rsidRDefault="00F84681" w:rsidP="00A66898">
            <w:pPr>
              <w:tabs>
                <w:tab w:val="left" w:pos="319"/>
              </w:tabs>
              <w:rPr>
                <w:rFonts w:ascii="Arial" w:hAnsi="Arial" w:cs="Arial"/>
                <w:szCs w:val="20"/>
              </w:rPr>
            </w:pPr>
            <w:sdt>
              <w:sdtPr>
                <w:rPr>
                  <w:rFonts w:ascii="Arial" w:hAnsi="Arial" w:cs="Arial"/>
                  <w:szCs w:val="20"/>
                </w:rPr>
                <w:id w:val="165836633"/>
                <w14:checkbox>
                  <w14:checked w14:val="0"/>
                  <w14:checkedState w14:val="2612" w14:font="MS Gothic"/>
                  <w14:uncheckedState w14:val="2610" w14:font="MS Gothic"/>
                </w14:checkbox>
              </w:sdtPr>
              <w:sdtEndPr/>
              <w:sdtContent>
                <w:r w:rsidR="005B5B94" w:rsidRPr="001A373D">
                  <w:rPr>
                    <w:rFonts w:ascii="Segoe UI Symbol" w:eastAsia="MS Gothic" w:hAnsi="Segoe UI Symbol" w:cs="Segoe UI Symbol"/>
                    <w:szCs w:val="20"/>
                  </w:rPr>
                  <w:t>☐</w:t>
                </w:r>
              </w:sdtContent>
            </w:sdt>
            <w:r w:rsidR="005B5B94" w:rsidRPr="001A373D">
              <w:rPr>
                <w:rFonts w:ascii="Arial" w:hAnsi="Arial" w:cs="Arial"/>
                <w:szCs w:val="20"/>
              </w:rPr>
              <w:tab/>
              <w:t>Übernahme bestehender Hypotheken</w:t>
            </w:r>
          </w:p>
          <w:p w:rsidR="005B5B94" w:rsidRPr="001A373D" w:rsidRDefault="005B5B94" w:rsidP="006C7AFA">
            <w:pPr>
              <w:spacing w:after="60"/>
              <w:ind w:left="1452" w:hanging="1452"/>
              <w:rPr>
                <w:rFonts w:ascii="Arial" w:hAnsi="Arial" w:cs="Arial"/>
                <w:szCs w:val="20"/>
              </w:rPr>
            </w:pPr>
            <w:r w:rsidRPr="001A373D">
              <w:rPr>
                <w:rFonts w:ascii="Arial" w:hAnsi="Arial" w:cs="Arial"/>
                <w:szCs w:val="20"/>
              </w:rPr>
              <w:t>Valuta</w:t>
            </w:r>
            <w:r w:rsidRPr="001A373D">
              <w:rPr>
                <w:rFonts w:ascii="Arial" w:hAnsi="Arial" w:cs="Arial"/>
                <w:szCs w:val="20"/>
              </w:rPr>
              <w:tab/>
            </w:r>
            <w:r w:rsidRPr="001A373D">
              <w:rPr>
                <w:rFonts w:ascii="Arial" w:hAnsi="Arial" w:cs="Arial"/>
                <w:szCs w:val="20"/>
              </w:rPr>
              <w:fldChar w:fldCharType="begin">
                <w:ffData>
                  <w:name w:val=""/>
                  <w:enabled/>
                  <w:calcOnExit w:val="0"/>
                  <w:textInput>
                    <w:default w:val="Datum"/>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Datum</w:t>
            </w:r>
            <w:r w:rsidRPr="001A373D">
              <w:rPr>
                <w:rFonts w:ascii="Arial" w:hAnsi="Arial" w:cs="Arial"/>
                <w:szCs w:val="20"/>
              </w:rPr>
              <w:fldChar w:fldCharType="end"/>
            </w:r>
          </w:p>
          <w:p w:rsidR="005B5B94" w:rsidRPr="001A373D" w:rsidRDefault="005B5B94" w:rsidP="006C7AFA">
            <w:pPr>
              <w:ind w:left="1452" w:hanging="1452"/>
              <w:rPr>
                <w:rFonts w:ascii="Arial" w:hAnsi="Arial" w:cs="Arial"/>
                <w:szCs w:val="20"/>
              </w:rPr>
            </w:pPr>
            <w:r w:rsidRPr="001A373D">
              <w:rPr>
                <w:rFonts w:ascii="Arial" w:hAnsi="Arial" w:cs="Arial"/>
                <w:szCs w:val="20"/>
              </w:rPr>
              <w:t>Gläubiger/in</w:t>
            </w:r>
            <w:r w:rsidRPr="001A373D">
              <w:rPr>
                <w:rFonts w:ascii="Arial" w:hAnsi="Arial" w:cs="Arial"/>
                <w:szCs w:val="20"/>
              </w:rPr>
              <w:tab/>
            </w: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p w:rsidR="005B5B94" w:rsidRPr="001A373D" w:rsidRDefault="004F2910" w:rsidP="00A66898">
            <w:pPr>
              <w:ind w:left="1453" w:hanging="1453"/>
              <w:rPr>
                <w:rFonts w:ascii="Arial" w:hAnsi="Arial" w:cs="Arial"/>
                <w:szCs w:val="20"/>
              </w:rPr>
            </w:pPr>
            <w:r w:rsidRPr="001A373D">
              <w:rPr>
                <w:rFonts w:ascii="Arial" w:hAnsi="Arial" w:cs="Arial"/>
                <w:szCs w:val="20"/>
              </w:rPr>
              <w:t>Kundenberater</w:t>
            </w:r>
            <w:r w:rsidR="005B5B94" w:rsidRPr="001A373D">
              <w:rPr>
                <w:rFonts w:ascii="Arial" w:hAnsi="Arial" w:cs="Arial"/>
                <w:szCs w:val="20"/>
              </w:rPr>
              <w:tab/>
            </w:r>
            <w:r w:rsidR="005B5B94" w:rsidRPr="001A373D">
              <w:rPr>
                <w:rFonts w:ascii="Arial" w:hAnsi="Arial" w:cs="Arial"/>
                <w:szCs w:val="20"/>
              </w:rPr>
              <w:fldChar w:fldCharType="begin">
                <w:ffData>
                  <w:name w:val=""/>
                  <w:enabled/>
                  <w:calcOnExit w:val="0"/>
                  <w:textInput/>
                </w:ffData>
              </w:fldChar>
            </w:r>
            <w:r w:rsidR="005B5B94" w:rsidRPr="001A373D">
              <w:rPr>
                <w:rFonts w:ascii="Arial" w:hAnsi="Arial" w:cs="Arial"/>
                <w:szCs w:val="20"/>
              </w:rPr>
              <w:instrText xml:space="preserve"> FORMTEXT </w:instrText>
            </w:r>
            <w:r w:rsidR="005B5B94" w:rsidRPr="001A373D">
              <w:rPr>
                <w:rFonts w:ascii="Arial" w:hAnsi="Arial" w:cs="Arial"/>
                <w:szCs w:val="20"/>
              </w:rPr>
            </w:r>
            <w:r w:rsidR="005B5B94"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5B5B94" w:rsidRPr="001A373D">
              <w:rPr>
                <w:rFonts w:ascii="Arial" w:hAnsi="Arial" w:cs="Arial"/>
                <w:szCs w:val="20"/>
              </w:rPr>
              <w:fldChar w:fldCharType="end"/>
            </w:r>
          </w:p>
          <w:p w:rsidR="005B5B94" w:rsidRPr="001A373D" w:rsidRDefault="005B5B94" w:rsidP="00A66898">
            <w:pPr>
              <w:ind w:left="1453" w:hanging="1453"/>
              <w:rPr>
                <w:rFonts w:ascii="Arial" w:hAnsi="Arial" w:cs="Arial"/>
                <w:szCs w:val="20"/>
              </w:rPr>
            </w:pPr>
            <w:r w:rsidRPr="001A373D">
              <w:rPr>
                <w:rFonts w:ascii="Arial" w:hAnsi="Arial" w:cs="Arial"/>
                <w:szCs w:val="20"/>
              </w:rPr>
              <w:t>Telefon</w:t>
            </w:r>
            <w:r w:rsidRPr="001A373D">
              <w:rPr>
                <w:rFonts w:ascii="Arial" w:hAnsi="Arial" w:cs="Arial"/>
                <w:szCs w:val="20"/>
              </w:rPr>
              <w:tab/>
            </w: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p w:rsidR="005B5B94" w:rsidRPr="001A373D" w:rsidRDefault="005B5B94" w:rsidP="003954D6">
            <w:pPr>
              <w:spacing w:after="60"/>
              <w:ind w:left="1452" w:hanging="1452"/>
              <w:rPr>
                <w:rFonts w:ascii="Arial" w:hAnsi="Arial" w:cs="Arial"/>
                <w:szCs w:val="20"/>
              </w:rPr>
            </w:pPr>
            <w:r w:rsidRPr="001A373D">
              <w:rPr>
                <w:rFonts w:ascii="Arial" w:hAnsi="Arial" w:cs="Arial"/>
                <w:szCs w:val="20"/>
              </w:rPr>
              <w:t>E-Mail</w:t>
            </w:r>
            <w:r w:rsidRPr="001A373D">
              <w:rPr>
                <w:rFonts w:ascii="Arial" w:hAnsi="Arial" w:cs="Arial"/>
                <w:szCs w:val="20"/>
              </w:rPr>
              <w:tab/>
            </w: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p w:rsidR="005736A1" w:rsidRPr="001A373D" w:rsidRDefault="005736A1" w:rsidP="009C1C9B">
            <w:pPr>
              <w:spacing w:after="120"/>
              <w:rPr>
                <w:rFonts w:ascii="Arial" w:hAnsi="Arial" w:cs="Arial"/>
                <w:b/>
                <w:szCs w:val="20"/>
              </w:rPr>
            </w:pPr>
            <w:r w:rsidRPr="001A373D">
              <w:rPr>
                <w:rFonts w:ascii="Arial" w:hAnsi="Arial" w:cs="Arial"/>
                <w:b/>
                <w:szCs w:val="20"/>
              </w:rPr>
              <w:t>Bitte reichen Sie eine aktuelle Bescheinigung des Gläubigers oder der Gläubigerin über die effektive Schuldsumme ein (z.B. Bestätigung der Bank oder Quartalsauszug).</w:t>
            </w:r>
          </w:p>
          <w:p w:rsidR="009C1C9B" w:rsidRPr="001A373D" w:rsidRDefault="00F84681" w:rsidP="009C1C9B">
            <w:pPr>
              <w:tabs>
                <w:tab w:val="left" w:pos="319"/>
              </w:tabs>
              <w:spacing w:after="60"/>
              <w:ind w:left="318" w:hanging="318"/>
              <w:rPr>
                <w:rFonts w:ascii="Arial" w:hAnsi="Arial" w:cs="Arial"/>
                <w:szCs w:val="20"/>
              </w:rPr>
            </w:pPr>
            <w:sdt>
              <w:sdtPr>
                <w:rPr>
                  <w:rFonts w:ascii="Arial" w:hAnsi="Arial" w:cs="Arial"/>
                  <w:szCs w:val="20"/>
                </w:rPr>
                <w:id w:val="46424280"/>
                <w14:checkbox>
                  <w14:checked w14:val="0"/>
                  <w14:checkedState w14:val="2612" w14:font="MS Gothic"/>
                  <w14:uncheckedState w14:val="2610" w14:font="MS Gothic"/>
                </w14:checkbox>
              </w:sdtPr>
              <w:sdtEndPr/>
              <w:sdtContent>
                <w:r w:rsidR="009C1C9B" w:rsidRPr="001A373D">
                  <w:rPr>
                    <w:rFonts w:ascii="Segoe UI Symbol" w:eastAsia="MS Gothic" w:hAnsi="Segoe UI Symbol" w:cs="Segoe UI Symbol"/>
                    <w:szCs w:val="20"/>
                  </w:rPr>
                  <w:t>☐</w:t>
                </w:r>
              </w:sdtContent>
            </w:sdt>
            <w:r w:rsidR="009C1C9B" w:rsidRPr="001A373D">
              <w:rPr>
                <w:rFonts w:ascii="Arial" w:hAnsi="Arial" w:cs="Arial"/>
                <w:szCs w:val="20"/>
              </w:rPr>
              <w:tab/>
              <w:t>bestehende</w:t>
            </w:r>
            <w:r w:rsidR="00AA5FC5" w:rsidRPr="001A373D">
              <w:rPr>
                <w:rFonts w:ascii="Arial" w:hAnsi="Arial" w:cs="Arial"/>
                <w:szCs w:val="20"/>
              </w:rPr>
              <w:t>/s</w:t>
            </w:r>
            <w:r w:rsidR="009C1C9B" w:rsidRPr="001A373D">
              <w:rPr>
                <w:rFonts w:ascii="Arial" w:hAnsi="Arial" w:cs="Arial"/>
                <w:szCs w:val="20"/>
              </w:rPr>
              <w:t xml:space="preserve"> Pfandrecht</w:t>
            </w:r>
            <w:r w:rsidR="00AA5FC5" w:rsidRPr="001A373D">
              <w:rPr>
                <w:rFonts w:ascii="Arial" w:hAnsi="Arial" w:cs="Arial"/>
                <w:szCs w:val="20"/>
              </w:rPr>
              <w:t>/</w:t>
            </w:r>
            <w:r w:rsidR="009C1C9B" w:rsidRPr="001A373D">
              <w:rPr>
                <w:rFonts w:ascii="Arial" w:hAnsi="Arial" w:cs="Arial"/>
                <w:szCs w:val="20"/>
              </w:rPr>
              <w:t>e auf dem</w:t>
            </w:r>
            <w:r w:rsidR="00AA5FC5" w:rsidRPr="001A373D">
              <w:rPr>
                <w:rFonts w:ascii="Arial" w:hAnsi="Arial" w:cs="Arial"/>
                <w:szCs w:val="20"/>
              </w:rPr>
              <w:t>/den</w:t>
            </w:r>
            <w:r w:rsidR="009C1C9B" w:rsidRPr="001A373D">
              <w:rPr>
                <w:rFonts w:ascii="Arial" w:hAnsi="Arial" w:cs="Arial"/>
                <w:szCs w:val="20"/>
              </w:rPr>
              <w:t xml:space="preserve"> Vertragsgrundstück</w:t>
            </w:r>
            <w:r w:rsidR="00AA5FC5" w:rsidRPr="001A373D">
              <w:rPr>
                <w:rFonts w:ascii="Arial" w:hAnsi="Arial" w:cs="Arial"/>
                <w:szCs w:val="20"/>
              </w:rPr>
              <w:t>en</w:t>
            </w:r>
            <w:r w:rsidR="009C1C9B" w:rsidRPr="001A373D">
              <w:rPr>
                <w:rFonts w:ascii="Arial" w:hAnsi="Arial" w:cs="Arial"/>
                <w:szCs w:val="20"/>
              </w:rPr>
              <w:t xml:space="preserve"> sind derzeit </w:t>
            </w:r>
            <w:r w:rsidR="009C1C9B" w:rsidRPr="001A373D">
              <w:rPr>
                <w:rFonts w:ascii="Arial" w:hAnsi="Arial" w:cs="Arial"/>
                <w:b/>
                <w:i/>
                <w:szCs w:val="20"/>
                <w:u w:val="single"/>
              </w:rPr>
              <w:t>nicht</w:t>
            </w:r>
            <w:r w:rsidR="009C1C9B" w:rsidRPr="001A373D">
              <w:rPr>
                <w:rFonts w:ascii="Arial" w:hAnsi="Arial" w:cs="Arial"/>
                <w:szCs w:val="20"/>
              </w:rPr>
              <w:t xml:space="preserve"> belehnt</w:t>
            </w:r>
          </w:p>
        </w:tc>
      </w:tr>
      <w:tr w:rsidR="001A373D" w:rsidRPr="001A373D" w:rsidTr="00461EB4">
        <w:tc>
          <w:tcPr>
            <w:tcW w:w="2265" w:type="dxa"/>
            <w:vMerge/>
            <w:tcBorders>
              <w:left w:val="nil"/>
              <w:bottom w:val="nil"/>
            </w:tcBorders>
            <w:vAlign w:val="center"/>
          </w:tcPr>
          <w:p w:rsidR="005B5B94" w:rsidRPr="001A373D" w:rsidRDefault="005B5B94" w:rsidP="00A66898">
            <w:pPr>
              <w:rPr>
                <w:rFonts w:ascii="Arial" w:hAnsi="Arial" w:cs="Arial"/>
                <w:szCs w:val="20"/>
              </w:rPr>
            </w:pPr>
          </w:p>
        </w:tc>
        <w:tc>
          <w:tcPr>
            <w:tcW w:w="567" w:type="dxa"/>
            <w:vAlign w:val="center"/>
          </w:tcPr>
          <w:p w:rsidR="005B5B94" w:rsidRPr="001A373D" w:rsidRDefault="005B5B94" w:rsidP="00A66898">
            <w:pPr>
              <w:rPr>
                <w:rFonts w:ascii="Arial" w:hAnsi="Arial" w:cs="Arial"/>
                <w:szCs w:val="20"/>
              </w:rPr>
            </w:pPr>
            <w:r w:rsidRPr="001A373D">
              <w:rPr>
                <w:rFonts w:ascii="Arial" w:hAnsi="Arial" w:cs="Arial"/>
                <w:szCs w:val="20"/>
              </w:rPr>
              <w:t>Fr.</w:t>
            </w:r>
          </w:p>
        </w:tc>
        <w:tc>
          <w:tcPr>
            <w:tcW w:w="1701" w:type="dxa"/>
            <w:vAlign w:val="center"/>
          </w:tcPr>
          <w:p w:rsidR="005B5B94" w:rsidRPr="001A373D" w:rsidRDefault="005B5B94" w:rsidP="00A66898">
            <w:pPr>
              <w:jc w:val="right"/>
              <w:rPr>
                <w:rFonts w:ascii="Arial" w:hAnsi="Arial" w:cs="Arial"/>
                <w:szCs w:val="20"/>
              </w:rPr>
            </w:pP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tc>
        <w:tc>
          <w:tcPr>
            <w:tcW w:w="5103" w:type="dxa"/>
            <w:vAlign w:val="center"/>
          </w:tcPr>
          <w:p w:rsidR="005B5B94" w:rsidRPr="001A373D" w:rsidRDefault="005B5B94" w:rsidP="00284D61">
            <w:pPr>
              <w:spacing w:after="60"/>
              <w:rPr>
                <w:rFonts w:ascii="Arial" w:hAnsi="Arial" w:cs="Arial"/>
                <w:szCs w:val="20"/>
              </w:rPr>
            </w:pPr>
            <w:r w:rsidRPr="001A373D">
              <w:rPr>
                <w:rFonts w:ascii="Arial" w:hAnsi="Arial" w:cs="Arial"/>
                <w:szCs w:val="20"/>
              </w:rPr>
              <w:t>Überweisung an das Kantonale Steueramt (zur Sicherstellung der Grundstückgewinnsteuer)</w:t>
            </w:r>
          </w:p>
        </w:tc>
      </w:tr>
      <w:tr w:rsidR="001A373D" w:rsidRPr="001A373D" w:rsidTr="00461EB4">
        <w:tc>
          <w:tcPr>
            <w:tcW w:w="2265" w:type="dxa"/>
            <w:vMerge/>
            <w:tcBorders>
              <w:left w:val="nil"/>
              <w:bottom w:val="nil"/>
            </w:tcBorders>
            <w:vAlign w:val="center"/>
          </w:tcPr>
          <w:p w:rsidR="00D57939" w:rsidRPr="001A373D" w:rsidRDefault="00D57939" w:rsidP="00A66898">
            <w:pPr>
              <w:rPr>
                <w:rFonts w:ascii="Arial" w:hAnsi="Arial" w:cs="Arial"/>
                <w:szCs w:val="20"/>
              </w:rPr>
            </w:pPr>
          </w:p>
        </w:tc>
        <w:tc>
          <w:tcPr>
            <w:tcW w:w="567" w:type="dxa"/>
            <w:vAlign w:val="center"/>
          </w:tcPr>
          <w:p w:rsidR="00D57939" w:rsidRPr="001A373D" w:rsidRDefault="00D57939" w:rsidP="00A66898">
            <w:pPr>
              <w:rPr>
                <w:rFonts w:ascii="Arial" w:hAnsi="Arial" w:cs="Arial"/>
                <w:szCs w:val="20"/>
              </w:rPr>
            </w:pPr>
            <w:r w:rsidRPr="001A373D">
              <w:rPr>
                <w:rFonts w:ascii="Arial" w:hAnsi="Arial" w:cs="Arial"/>
                <w:szCs w:val="20"/>
              </w:rPr>
              <w:t>Fr.</w:t>
            </w:r>
          </w:p>
        </w:tc>
        <w:tc>
          <w:tcPr>
            <w:tcW w:w="1701" w:type="dxa"/>
            <w:vAlign w:val="center"/>
          </w:tcPr>
          <w:p w:rsidR="00D57939" w:rsidRPr="001A373D" w:rsidRDefault="00D57939" w:rsidP="00A66898">
            <w:pPr>
              <w:jc w:val="right"/>
              <w:rPr>
                <w:rFonts w:ascii="Arial" w:hAnsi="Arial" w:cs="Arial"/>
                <w:szCs w:val="20"/>
              </w:rPr>
            </w:pP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Pr="001A373D">
              <w:rPr>
                <w:rFonts w:ascii="Arial" w:hAnsi="Arial" w:cs="Arial"/>
                <w:noProof/>
                <w:szCs w:val="20"/>
              </w:rPr>
              <w:t> </w:t>
            </w:r>
            <w:r w:rsidRPr="001A373D">
              <w:rPr>
                <w:rFonts w:ascii="Arial" w:hAnsi="Arial" w:cs="Arial"/>
                <w:noProof/>
                <w:szCs w:val="20"/>
              </w:rPr>
              <w:t> </w:t>
            </w:r>
            <w:r w:rsidRPr="001A373D">
              <w:rPr>
                <w:rFonts w:ascii="Arial" w:hAnsi="Arial" w:cs="Arial"/>
                <w:noProof/>
                <w:szCs w:val="20"/>
              </w:rPr>
              <w:t> </w:t>
            </w:r>
            <w:r w:rsidRPr="001A373D">
              <w:rPr>
                <w:rFonts w:ascii="Arial" w:hAnsi="Arial" w:cs="Arial"/>
                <w:noProof/>
                <w:szCs w:val="20"/>
              </w:rPr>
              <w:t> </w:t>
            </w:r>
            <w:r w:rsidRPr="001A373D">
              <w:rPr>
                <w:rFonts w:ascii="Arial" w:hAnsi="Arial" w:cs="Arial"/>
                <w:noProof/>
                <w:szCs w:val="20"/>
              </w:rPr>
              <w:t> </w:t>
            </w:r>
            <w:r w:rsidRPr="001A373D">
              <w:rPr>
                <w:rFonts w:ascii="Arial" w:hAnsi="Arial" w:cs="Arial"/>
                <w:szCs w:val="20"/>
              </w:rPr>
              <w:fldChar w:fldCharType="end"/>
            </w:r>
          </w:p>
        </w:tc>
        <w:tc>
          <w:tcPr>
            <w:tcW w:w="5103" w:type="dxa"/>
            <w:vAlign w:val="center"/>
          </w:tcPr>
          <w:p w:rsidR="00D57939" w:rsidRPr="001A373D" w:rsidRDefault="00D57939" w:rsidP="00B31BCE">
            <w:pPr>
              <w:tabs>
                <w:tab w:val="left" w:pos="461"/>
                <w:tab w:val="left" w:pos="2020"/>
                <w:tab w:val="left" w:pos="2445"/>
              </w:tabs>
              <w:spacing w:after="60"/>
              <w:rPr>
                <w:rFonts w:ascii="Arial" w:hAnsi="Arial" w:cs="Arial"/>
                <w:szCs w:val="20"/>
              </w:rPr>
            </w:pPr>
            <w:r w:rsidRPr="001A373D">
              <w:rPr>
                <w:rFonts w:ascii="Arial" w:hAnsi="Arial" w:cs="Arial"/>
                <w:szCs w:val="20"/>
              </w:rPr>
              <w:t xml:space="preserve">durch Überweisung an die </w:t>
            </w:r>
            <w:r w:rsidR="00B31BCE" w:rsidRPr="001A373D">
              <w:rPr>
                <w:rFonts w:ascii="Arial" w:hAnsi="Arial" w:cs="Arial"/>
                <w:szCs w:val="20"/>
              </w:rPr>
              <w:fldChar w:fldCharType="begin">
                <w:ffData>
                  <w:name w:val=""/>
                  <w:enabled/>
                  <w:calcOnExit w:val="0"/>
                  <w:textInput>
                    <w:default w:val="Vorsorgeeinrichtung"/>
                  </w:textInput>
                </w:ffData>
              </w:fldChar>
            </w:r>
            <w:r w:rsidR="00B31BCE" w:rsidRPr="001A373D">
              <w:rPr>
                <w:rFonts w:ascii="Arial" w:hAnsi="Arial" w:cs="Arial"/>
                <w:szCs w:val="20"/>
              </w:rPr>
              <w:instrText xml:space="preserve"> FORMTEXT </w:instrText>
            </w:r>
            <w:r w:rsidR="00B31BCE" w:rsidRPr="001A373D">
              <w:rPr>
                <w:rFonts w:ascii="Arial" w:hAnsi="Arial" w:cs="Arial"/>
                <w:szCs w:val="20"/>
              </w:rPr>
            </w:r>
            <w:r w:rsidR="00B31BCE" w:rsidRPr="001A373D">
              <w:rPr>
                <w:rFonts w:ascii="Arial" w:hAnsi="Arial" w:cs="Arial"/>
                <w:szCs w:val="20"/>
              </w:rPr>
              <w:fldChar w:fldCharType="separate"/>
            </w:r>
            <w:r w:rsidR="00B31BCE" w:rsidRPr="001A373D">
              <w:rPr>
                <w:rFonts w:ascii="Arial" w:hAnsi="Arial" w:cs="Arial"/>
                <w:noProof/>
                <w:szCs w:val="20"/>
              </w:rPr>
              <w:t>Vorsorgeeinrichtung</w:t>
            </w:r>
            <w:r w:rsidR="00B31BCE" w:rsidRPr="001A373D">
              <w:rPr>
                <w:rFonts w:ascii="Arial" w:hAnsi="Arial" w:cs="Arial"/>
                <w:szCs w:val="20"/>
              </w:rPr>
              <w:fldChar w:fldCharType="end"/>
            </w:r>
            <w:r w:rsidR="00B31BCE" w:rsidRPr="001A373D">
              <w:rPr>
                <w:rFonts w:ascii="Arial" w:hAnsi="Arial" w:cs="Arial"/>
                <w:szCs w:val="20"/>
              </w:rPr>
              <w:t xml:space="preserve"> </w:t>
            </w:r>
            <w:r w:rsidRPr="001A373D">
              <w:rPr>
                <w:rFonts w:ascii="Arial" w:hAnsi="Arial" w:cs="Arial"/>
                <w:szCs w:val="20"/>
              </w:rPr>
              <w:t xml:space="preserve">(IBAN </w:t>
            </w:r>
            <w:r w:rsidRPr="001A373D">
              <w:rPr>
                <w:rFonts w:ascii="Arial" w:hAnsi="Arial" w:cs="Arial"/>
                <w:szCs w:val="20"/>
              </w:rPr>
              <w:fldChar w:fldCharType="begin">
                <w:ffData>
                  <w:name w:val=""/>
                  <w:enabled/>
                  <w:calcOnExit w:val="0"/>
                  <w:textInput>
                    <w:default w:val="Nr."/>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Pr="001A373D">
              <w:rPr>
                <w:rFonts w:ascii="Arial" w:hAnsi="Arial" w:cs="Arial"/>
                <w:szCs w:val="20"/>
              </w:rPr>
              <w:t>Nr.</w:t>
            </w:r>
            <w:r w:rsidRPr="001A373D">
              <w:rPr>
                <w:rFonts w:ascii="Arial" w:hAnsi="Arial" w:cs="Arial"/>
                <w:szCs w:val="20"/>
              </w:rPr>
              <w:fldChar w:fldCharType="end"/>
            </w:r>
            <w:r w:rsidRPr="001A373D">
              <w:rPr>
                <w:rFonts w:ascii="Arial" w:hAnsi="Arial" w:cs="Arial"/>
                <w:szCs w:val="20"/>
              </w:rPr>
              <w:t>), zur Rückzahlung des Vorbezuges von Vorsorgegeldern des/der Veräusserers/in</w:t>
            </w:r>
          </w:p>
        </w:tc>
      </w:tr>
      <w:tr w:rsidR="001A373D" w:rsidRPr="001A373D" w:rsidTr="00461EB4">
        <w:tc>
          <w:tcPr>
            <w:tcW w:w="2265" w:type="dxa"/>
            <w:vMerge/>
            <w:tcBorders>
              <w:left w:val="nil"/>
              <w:bottom w:val="nil"/>
            </w:tcBorders>
            <w:vAlign w:val="center"/>
          </w:tcPr>
          <w:p w:rsidR="005B5B94" w:rsidRPr="001A373D" w:rsidRDefault="005B5B94" w:rsidP="00A66898">
            <w:pPr>
              <w:rPr>
                <w:rFonts w:ascii="Arial" w:hAnsi="Arial" w:cs="Arial"/>
                <w:szCs w:val="20"/>
              </w:rPr>
            </w:pPr>
          </w:p>
        </w:tc>
        <w:tc>
          <w:tcPr>
            <w:tcW w:w="567" w:type="dxa"/>
            <w:vAlign w:val="center"/>
          </w:tcPr>
          <w:p w:rsidR="005B5B94" w:rsidRPr="001A373D" w:rsidRDefault="005B5B94" w:rsidP="00A66898">
            <w:pPr>
              <w:rPr>
                <w:rFonts w:ascii="Arial" w:hAnsi="Arial" w:cs="Arial"/>
                <w:szCs w:val="20"/>
              </w:rPr>
            </w:pPr>
            <w:r w:rsidRPr="001A373D">
              <w:rPr>
                <w:rFonts w:ascii="Arial" w:hAnsi="Arial" w:cs="Arial"/>
                <w:szCs w:val="20"/>
              </w:rPr>
              <w:t>Fr.</w:t>
            </w:r>
          </w:p>
        </w:tc>
        <w:tc>
          <w:tcPr>
            <w:tcW w:w="1701" w:type="dxa"/>
            <w:vAlign w:val="center"/>
          </w:tcPr>
          <w:p w:rsidR="005B5B94" w:rsidRPr="001A373D" w:rsidRDefault="005B5B94" w:rsidP="00A66898">
            <w:pPr>
              <w:jc w:val="right"/>
              <w:rPr>
                <w:rFonts w:ascii="Arial" w:hAnsi="Arial" w:cs="Arial"/>
                <w:szCs w:val="20"/>
              </w:rPr>
            </w:pP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tc>
        <w:tc>
          <w:tcPr>
            <w:tcW w:w="5103" w:type="dxa"/>
            <w:vAlign w:val="center"/>
          </w:tcPr>
          <w:p w:rsidR="005B5B94" w:rsidRPr="001A373D" w:rsidRDefault="00F84681" w:rsidP="00284D61">
            <w:pPr>
              <w:tabs>
                <w:tab w:val="left" w:pos="461"/>
                <w:tab w:val="left" w:pos="2020"/>
                <w:tab w:val="left" w:pos="2445"/>
              </w:tabs>
              <w:spacing w:after="60"/>
              <w:rPr>
                <w:rFonts w:ascii="Arial" w:hAnsi="Arial" w:cs="Arial"/>
                <w:szCs w:val="20"/>
              </w:rPr>
            </w:pPr>
            <w:sdt>
              <w:sdtPr>
                <w:rPr>
                  <w:rFonts w:ascii="Arial" w:hAnsi="Arial" w:cs="Arial"/>
                  <w:szCs w:val="20"/>
                </w:rPr>
                <w:id w:val="798026915"/>
                <w14:checkbox>
                  <w14:checked w14:val="0"/>
                  <w14:checkedState w14:val="2612" w14:font="MS Gothic"/>
                  <w14:uncheckedState w14:val="2610" w14:font="MS Gothic"/>
                </w14:checkbox>
              </w:sdtPr>
              <w:sdtEndPr/>
              <w:sdtContent>
                <w:r w:rsidR="005B5B94" w:rsidRPr="001A373D">
                  <w:rPr>
                    <w:rFonts w:ascii="Segoe UI Symbol" w:eastAsia="MS Gothic" w:hAnsi="Segoe UI Symbol" w:cs="Segoe UI Symbol"/>
                    <w:szCs w:val="20"/>
                  </w:rPr>
                  <w:t>☐</w:t>
                </w:r>
              </w:sdtContent>
            </w:sdt>
            <w:r w:rsidR="005B5B94" w:rsidRPr="001A373D">
              <w:rPr>
                <w:rFonts w:ascii="Arial" w:hAnsi="Arial" w:cs="Arial"/>
                <w:szCs w:val="20"/>
              </w:rPr>
              <w:tab/>
              <w:t>Darlehen</w:t>
            </w:r>
            <w:r w:rsidR="005B5B94" w:rsidRPr="001A373D">
              <w:rPr>
                <w:rFonts w:ascii="Arial" w:hAnsi="Arial" w:cs="Arial"/>
                <w:szCs w:val="20"/>
              </w:rPr>
              <w:tab/>
            </w:r>
            <w:sdt>
              <w:sdtPr>
                <w:rPr>
                  <w:rFonts w:ascii="Arial" w:hAnsi="Arial" w:cs="Arial"/>
                  <w:szCs w:val="20"/>
                </w:rPr>
                <w:id w:val="-1925410414"/>
                <w14:checkbox>
                  <w14:checked w14:val="0"/>
                  <w14:checkedState w14:val="2612" w14:font="MS Gothic"/>
                  <w14:uncheckedState w14:val="2610" w14:font="MS Gothic"/>
                </w14:checkbox>
              </w:sdtPr>
              <w:sdtEndPr/>
              <w:sdtContent>
                <w:r w:rsidR="005B5B94" w:rsidRPr="001A373D">
                  <w:rPr>
                    <w:rFonts w:ascii="Segoe UI Symbol" w:eastAsia="MS Gothic" w:hAnsi="Segoe UI Symbol" w:cs="Segoe UI Symbol"/>
                    <w:szCs w:val="20"/>
                  </w:rPr>
                  <w:t>☐</w:t>
                </w:r>
              </w:sdtContent>
            </w:sdt>
            <w:r w:rsidR="005B5B94" w:rsidRPr="001A373D">
              <w:rPr>
                <w:rFonts w:ascii="Arial" w:hAnsi="Arial" w:cs="Arial"/>
                <w:szCs w:val="20"/>
              </w:rPr>
              <w:tab/>
              <w:t>Erbvorbezug</w:t>
            </w:r>
          </w:p>
        </w:tc>
      </w:tr>
      <w:tr w:rsidR="001A373D" w:rsidRPr="001A373D" w:rsidTr="00461EB4">
        <w:tc>
          <w:tcPr>
            <w:tcW w:w="2265" w:type="dxa"/>
            <w:vMerge/>
            <w:tcBorders>
              <w:left w:val="nil"/>
              <w:bottom w:val="nil"/>
            </w:tcBorders>
            <w:vAlign w:val="center"/>
          </w:tcPr>
          <w:p w:rsidR="005B5B94" w:rsidRPr="001A373D" w:rsidRDefault="005B5B94" w:rsidP="00A66898">
            <w:pPr>
              <w:rPr>
                <w:rFonts w:ascii="Arial" w:hAnsi="Arial" w:cs="Arial"/>
                <w:szCs w:val="20"/>
              </w:rPr>
            </w:pPr>
          </w:p>
        </w:tc>
        <w:tc>
          <w:tcPr>
            <w:tcW w:w="567" w:type="dxa"/>
            <w:vAlign w:val="center"/>
          </w:tcPr>
          <w:p w:rsidR="005B5B94" w:rsidRPr="001A373D" w:rsidRDefault="005B5B94" w:rsidP="00A66898">
            <w:pPr>
              <w:rPr>
                <w:rFonts w:ascii="Arial" w:hAnsi="Arial" w:cs="Arial"/>
                <w:szCs w:val="20"/>
              </w:rPr>
            </w:pPr>
            <w:r w:rsidRPr="001A373D">
              <w:rPr>
                <w:rFonts w:ascii="Arial" w:hAnsi="Arial" w:cs="Arial"/>
                <w:szCs w:val="20"/>
              </w:rPr>
              <w:t>Fr.</w:t>
            </w:r>
          </w:p>
        </w:tc>
        <w:tc>
          <w:tcPr>
            <w:tcW w:w="1701" w:type="dxa"/>
            <w:vAlign w:val="center"/>
          </w:tcPr>
          <w:p w:rsidR="005B5B94" w:rsidRPr="001A373D" w:rsidRDefault="005B5B94" w:rsidP="00A66898">
            <w:pPr>
              <w:jc w:val="right"/>
              <w:rPr>
                <w:rFonts w:ascii="Arial" w:hAnsi="Arial" w:cs="Arial"/>
                <w:szCs w:val="20"/>
              </w:rPr>
            </w:pP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tc>
        <w:tc>
          <w:tcPr>
            <w:tcW w:w="5103" w:type="dxa"/>
            <w:vAlign w:val="center"/>
          </w:tcPr>
          <w:p w:rsidR="005B5B94" w:rsidRPr="001A373D" w:rsidRDefault="005B5B94" w:rsidP="00A66898">
            <w:pPr>
              <w:tabs>
                <w:tab w:val="left" w:pos="461"/>
                <w:tab w:val="left" w:pos="2020"/>
                <w:tab w:val="left" w:pos="2445"/>
              </w:tabs>
              <w:rPr>
                <w:rFonts w:ascii="Arial" w:hAnsi="Arial" w:cs="Arial"/>
                <w:szCs w:val="20"/>
              </w:rPr>
            </w:pPr>
            <w:r w:rsidRPr="001A373D">
              <w:rPr>
                <w:rFonts w:ascii="Arial" w:hAnsi="Arial" w:cs="Arial"/>
                <w:szCs w:val="20"/>
              </w:rPr>
              <w:t>Banküberweisung</w:t>
            </w:r>
          </w:p>
          <w:p w:rsidR="005B5B94" w:rsidRPr="001A373D" w:rsidRDefault="005B5B94" w:rsidP="00A66898">
            <w:pPr>
              <w:ind w:left="1453" w:hanging="1453"/>
              <w:rPr>
                <w:rFonts w:ascii="Arial" w:hAnsi="Arial" w:cs="Arial"/>
                <w:szCs w:val="20"/>
              </w:rPr>
            </w:pPr>
            <w:r w:rsidRPr="001A373D">
              <w:rPr>
                <w:rFonts w:ascii="Arial" w:hAnsi="Arial" w:cs="Arial"/>
                <w:szCs w:val="20"/>
              </w:rPr>
              <w:t>Bank</w:t>
            </w:r>
            <w:r w:rsidRPr="001A373D">
              <w:rPr>
                <w:rFonts w:ascii="Arial" w:hAnsi="Arial" w:cs="Arial"/>
                <w:szCs w:val="20"/>
              </w:rPr>
              <w:tab/>
            </w: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p w:rsidR="005B5B94" w:rsidRPr="001A373D" w:rsidRDefault="005B5B94" w:rsidP="00A66898">
            <w:pPr>
              <w:ind w:left="1453" w:hanging="1453"/>
              <w:rPr>
                <w:rFonts w:ascii="Arial" w:hAnsi="Arial" w:cs="Arial"/>
                <w:szCs w:val="20"/>
              </w:rPr>
            </w:pPr>
            <w:r w:rsidRPr="001A373D">
              <w:rPr>
                <w:rFonts w:ascii="Arial" w:hAnsi="Arial" w:cs="Arial"/>
                <w:szCs w:val="20"/>
              </w:rPr>
              <w:t>Konto (IBAN)</w:t>
            </w:r>
            <w:r w:rsidRPr="001A373D">
              <w:rPr>
                <w:rFonts w:ascii="Arial" w:hAnsi="Arial" w:cs="Arial"/>
                <w:szCs w:val="20"/>
              </w:rPr>
              <w:tab/>
            </w: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p w:rsidR="00462F53" w:rsidRPr="001A373D" w:rsidRDefault="00462F53" w:rsidP="00284D61">
            <w:pPr>
              <w:spacing w:after="60"/>
              <w:ind w:left="1452" w:hanging="1452"/>
              <w:rPr>
                <w:rFonts w:ascii="Arial" w:hAnsi="Arial" w:cs="Arial"/>
                <w:szCs w:val="20"/>
              </w:rPr>
            </w:pPr>
            <w:r w:rsidRPr="001A373D">
              <w:rPr>
                <w:rFonts w:ascii="Arial" w:hAnsi="Arial" w:cs="Arial"/>
                <w:szCs w:val="20"/>
              </w:rPr>
              <w:t>Zahlungsdatum</w:t>
            </w:r>
            <w:r w:rsidRPr="001A373D">
              <w:rPr>
                <w:rFonts w:ascii="Arial" w:hAnsi="Arial" w:cs="Arial"/>
                <w:szCs w:val="20"/>
              </w:rPr>
              <w:tab/>
            </w:r>
            <w:r w:rsidRPr="001A373D">
              <w:rPr>
                <w:rFonts w:ascii="Arial" w:hAnsi="Arial" w:cs="Arial"/>
                <w:szCs w:val="20"/>
              </w:rPr>
              <w:fldChar w:fldCharType="begin">
                <w:ffData>
                  <w:name w:val=""/>
                  <w:enabled/>
                  <w:calcOnExit w:val="0"/>
                  <w:textInput>
                    <w:default w:val="Datum"/>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Datum</w:t>
            </w:r>
            <w:r w:rsidRPr="001A373D">
              <w:rPr>
                <w:rFonts w:ascii="Arial" w:hAnsi="Arial" w:cs="Arial"/>
                <w:szCs w:val="20"/>
              </w:rPr>
              <w:fldChar w:fldCharType="end"/>
            </w:r>
          </w:p>
        </w:tc>
      </w:tr>
      <w:tr w:rsidR="005B5B94" w:rsidRPr="001A373D" w:rsidTr="00645241">
        <w:tc>
          <w:tcPr>
            <w:tcW w:w="2265" w:type="dxa"/>
            <w:vMerge/>
            <w:tcBorders>
              <w:left w:val="nil"/>
              <w:bottom w:val="nil"/>
            </w:tcBorders>
            <w:vAlign w:val="center"/>
          </w:tcPr>
          <w:p w:rsidR="005B5B94" w:rsidRPr="001A373D" w:rsidRDefault="005B5B94" w:rsidP="00A66898">
            <w:pPr>
              <w:rPr>
                <w:rFonts w:ascii="Arial" w:hAnsi="Arial" w:cs="Arial"/>
                <w:szCs w:val="20"/>
              </w:rPr>
            </w:pPr>
          </w:p>
        </w:tc>
        <w:tc>
          <w:tcPr>
            <w:tcW w:w="567" w:type="dxa"/>
            <w:vAlign w:val="center"/>
          </w:tcPr>
          <w:p w:rsidR="005B5B94" w:rsidRPr="001A373D" w:rsidRDefault="005B5B94" w:rsidP="007053ED">
            <w:pPr>
              <w:spacing w:after="60"/>
              <w:rPr>
                <w:rFonts w:ascii="Arial" w:hAnsi="Arial" w:cs="Arial"/>
                <w:szCs w:val="20"/>
              </w:rPr>
            </w:pPr>
            <w:r w:rsidRPr="001A373D">
              <w:rPr>
                <w:rFonts w:ascii="Arial" w:hAnsi="Arial" w:cs="Arial"/>
                <w:szCs w:val="20"/>
              </w:rPr>
              <w:t>Fr.</w:t>
            </w:r>
          </w:p>
        </w:tc>
        <w:tc>
          <w:tcPr>
            <w:tcW w:w="1701" w:type="dxa"/>
            <w:vAlign w:val="center"/>
          </w:tcPr>
          <w:p w:rsidR="005B5B94" w:rsidRPr="001A373D" w:rsidRDefault="005B5B94" w:rsidP="00B953A3">
            <w:pPr>
              <w:jc w:val="right"/>
              <w:rPr>
                <w:rFonts w:ascii="Arial" w:hAnsi="Arial" w:cs="Arial"/>
                <w:szCs w:val="20"/>
              </w:rPr>
            </w:pPr>
            <w:r w:rsidRPr="001A373D">
              <w:rPr>
                <w:rFonts w:ascii="Arial" w:hAnsi="Arial" w:cs="Arial"/>
                <w:noProof/>
                <w:szCs w:val="20"/>
              </w:rPr>
              <w:fldChar w:fldCharType="begin">
                <w:ffData>
                  <w:name w:val=""/>
                  <w:enabled/>
                  <w:calcOnExit w:val="0"/>
                  <w:textInput/>
                </w:ffData>
              </w:fldChar>
            </w:r>
            <w:r w:rsidRPr="001A373D">
              <w:rPr>
                <w:rFonts w:ascii="Arial" w:hAnsi="Arial" w:cs="Arial"/>
                <w:noProof/>
                <w:szCs w:val="20"/>
              </w:rPr>
              <w:instrText xml:space="preserve"> FORMTEXT </w:instrText>
            </w:r>
            <w:r w:rsidRPr="001A373D">
              <w:rPr>
                <w:rFonts w:ascii="Arial" w:hAnsi="Arial" w:cs="Arial"/>
                <w:noProof/>
                <w:szCs w:val="20"/>
              </w:rPr>
            </w:r>
            <w:r w:rsidRPr="001A373D">
              <w:rPr>
                <w:rFonts w:ascii="Arial" w:hAnsi="Arial" w:cs="Arial"/>
                <w:noProof/>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noProof/>
                <w:szCs w:val="20"/>
              </w:rPr>
              <w:fldChar w:fldCharType="end"/>
            </w:r>
          </w:p>
        </w:tc>
        <w:tc>
          <w:tcPr>
            <w:tcW w:w="5103" w:type="dxa"/>
            <w:vAlign w:val="center"/>
          </w:tcPr>
          <w:p w:rsidR="005B5B94" w:rsidRPr="001A373D" w:rsidRDefault="005B5B94" w:rsidP="00B953A3">
            <w:pPr>
              <w:rPr>
                <w:rFonts w:ascii="Arial" w:hAnsi="Arial" w:cs="Arial"/>
                <w:szCs w:val="20"/>
              </w:rPr>
            </w:pPr>
            <w:r w:rsidRPr="001A373D">
              <w:rPr>
                <w:rFonts w:ascii="Arial" w:hAnsi="Arial" w:cs="Arial"/>
                <w:noProof/>
                <w:szCs w:val="20"/>
              </w:rPr>
              <w:fldChar w:fldCharType="begin">
                <w:ffData>
                  <w:name w:val=""/>
                  <w:enabled/>
                  <w:calcOnExit w:val="0"/>
                  <w:textInput/>
                </w:ffData>
              </w:fldChar>
            </w:r>
            <w:r w:rsidRPr="001A373D">
              <w:rPr>
                <w:rFonts w:ascii="Arial" w:hAnsi="Arial" w:cs="Arial"/>
                <w:noProof/>
                <w:szCs w:val="20"/>
              </w:rPr>
              <w:instrText xml:space="preserve"> FORMTEXT </w:instrText>
            </w:r>
            <w:r w:rsidRPr="001A373D">
              <w:rPr>
                <w:rFonts w:ascii="Arial" w:hAnsi="Arial" w:cs="Arial"/>
                <w:noProof/>
                <w:szCs w:val="20"/>
              </w:rPr>
            </w:r>
            <w:r w:rsidRPr="001A373D">
              <w:rPr>
                <w:rFonts w:ascii="Arial" w:hAnsi="Arial" w:cs="Arial"/>
                <w:noProof/>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noProof/>
                <w:szCs w:val="20"/>
              </w:rPr>
              <w:fldChar w:fldCharType="end"/>
            </w:r>
          </w:p>
        </w:tc>
      </w:tr>
    </w:tbl>
    <w:p w:rsidR="008E1DB8" w:rsidRPr="001A373D" w:rsidRDefault="008E1DB8" w:rsidP="00D21ACF">
      <w:pPr>
        <w:rPr>
          <w:rFonts w:ascii="Arial" w:hAnsi="Arial" w:cs="Arial"/>
          <w:szCs w:val="20"/>
        </w:rPr>
      </w:pPr>
    </w:p>
    <w:tbl>
      <w:tblPr>
        <w:tblStyle w:val="Tabellenraster"/>
        <w:tblW w:w="9636"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2265"/>
        <w:gridCol w:w="7371"/>
      </w:tblGrid>
      <w:tr w:rsidR="00281571" w:rsidRPr="001A373D" w:rsidTr="001F6710">
        <w:tc>
          <w:tcPr>
            <w:tcW w:w="2265" w:type="dxa"/>
            <w:tcBorders>
              <w:bottom w:val="single" w:sz="2" w:space="0" w:color="BFBFBF" w:themeColor="background1" w:themeShade="BF"/>
            </w:tcBorders>
            <w:vAlign w:val="center"/>
          </w:tcPr>
          <w:p w:rsidR="00281571" w:rsidRPr="001A373D" w:rsidRDefault="00281571" w:rsidP="00281571">
            <w:pPr>
              <w:spacing w:after="120"/>
              <w:rPr>
                <w:rFonts w:ascii="Arial" w:hAnsi="Arial" w:cs="Arial"/>
                <w:sz w:val="21"/>
                <w:szCs w:val="21"/>
              </w:rPr>
            </w:pPr>
            <w:r w:rsidRPr="001A373D">
              <w:rPr>
                <w:rFonts w:ascii="Arial" w:hAnsi="Arial" w:cs="Arial"/>
                <w:b/>
                <w:sz w:val="21"/>
                <w:szCs w:val="21"/>
                <w:lang w:eastAsia="en-US"/>
              </w:rPr>
              <w:t>Kaufpreiszahlungen:</w:t>
            </w:r>
          </w:p>
        </w:tc>
        <w:tc>
          <w:tcPr>
            <w:tcW w:w="7371" w:type="dxa"/>
            <w:vAlign w:val="center"/>
          </w:tcPr>
          <w:p w:rsidR="00281571" w:rsidRPr="001A373D" w:rsidRDefault="00F84681" w:rsidP="00A5130D">
            <w:pPr>
              <w:tabs>
                <w:tab w:val="left" w:pos="397"/>
                <w:tab w:val="left" w:pos="3686"/>
                <w:tab w:val="left" w:pos="4082"/>
              </w:tabs>
              <w:spacing w:after="120"/>
              <w:ind w:left="397" w:hanging="397"/>
              <w:rPr>
                <w:rFonts w:ascii="Arial" w:hAnsi="Arial" w:cs="Arial"/>
                <w:szCs w:val="20"/>
              </w:rPr>
            </w:pPr>
            <w:sdt>
              <w:sdtPr>
                <w:rPr>
                  <w:rFonts w:ascii="Arial" w:hAnsi="Arial" w:cs="Arial"/>
                  <w:szCs w:val="20"/>
                </w:rPr>
                <w:id w:val="1137455231"/>
                <w14:checkbox>
                  <w14:checked w14:val="0"/>
                  <w14:checkedState w14:val="2612" w14:font="MS Gothic"/>
                  <w14:uncheckedState w14:val="2610" w14:font="MS Gothic"/>
                </w14:checkbox>
              </w:sdtPr>
              <w:sdtEndPr/>
              <w:sdtContent>
                <w:r w:rsidR="006F0063" w:rsidRPr="001A373D">
                  <w:rPr>
                    <w:rFonts w:ascii="Segoe UI Symbol" w:eastAsia="MS Gothic" w:hAnsi="Segoe UI Symbol" w:cs="Segoe UI Symbol"/>
                    <w:szCs w:val="20"/>
                  </w:rPr>
                  <w:t>☐</w:t>
                </w:r>
              </w:sdtContent>
            </w:sdt>
            <w:r w:rsidR="00201751" w:rsidRPr="001A373D">
              <w:rPr>
                <w:rFonts w:ascii="Arial" w:hAnsi="Arial" w:cs="Arial"/>
                <w:szCs w:val="20"/>
              </w:rPr>
              <w:tab/>
            </w:r>
            <w:r w:rsidR="006F0063" w:rsidRPr="001A373D">
              <w:rPr>
                <w:rFonts w:ascii="Arial" w:hAnsi="Arial" w:cs="Arial"/>
                <w:szCs w:val="20"/>
              </w:rPr>
              <w:t>mit Zahlungsversprechen</w:t>
            </w:r>
            <w:r w:rsidR="00201751" w:rsidRPr="001A373D">
              <w:rPr>
                <w:rFonts w:ascii="Arial" w:hAnsi="Arial" w:cs="Arial"/>
                <w:szCs w:val="20"/>
              </w:rPr>
              <w:tab/>
            </w:r>
            <w:sdt>
              <w:sdtPr>
                <w:rPr>
                  <w:rFonts w:ascii="Arial" w:hAnsi="Arial" w:cs="Arial"/>
                  <w:szCs w:val="20"/>
                </w:rPr>
                <w:id w:val="-1649121076"/>
                <w14:checkbox>
                  <w14:checked w14:val="0"/>
                  <w14:checkedState w14:val="2612" w14:font="MS Gothic"/>
                  <w14:uncheckedState w14:val="2610" w14:font="MS Gothic"/>
                </w14:checkbox>
              </w:sdtPr>
              <w:sdtEndPr/>
              <w:sdtContent>
                <w:r w:rsidR="00A5130D" w:rsidRPr="001A373D">
                  <w:rPr>
                    <w:rFonts w:ascii="Segoe UI Symbol" w:eastAsia="MS Gothic" w:hAnsi="Segoe UI Symbol" w:cs="Segoe UI Symbol"/>
                    <w:szCs w:val="20"/>
                  </w:rPr>
                  <w:t>☐</w:t>
                </w:r>
              </w:sdtContent>
            </w:sdt>
            <w:r w:rsidR="00A5130D" w:rsidRPr="001A373D">
              <w:rPr>
                <w:rFonts w:ascii="Arial" w:hAnsi="Arial" w:cs="Arial"/>
                <w:szCs w:val="20"/>
              </w:rPr>
              <w:tab/>
              <w:t>ohne Zahlungsversprechen</w:t>
            </w:r>
          </w:p>
        </w:tc>
      </w:tr>
    </w:tbl>
    <w:p w:rsidR="00281571" w:rsidRPr="001A373D" w:rsidRDefault="00281571" w:rsidP="00D21ACF">
      <w:pPr>
        <w:rPr>
          <w:rFonts w:ascii="Arial" w:hAnsi="Arial" w:cs="Arial"/>
          <w:szCs w:val="20"/>
        </w:rPr>
      </w:pPr>
    </w:p>
    <w:tbl>
      <w:tblPr>
        <w:tblStyle w:val="TabellemithellemGitternetz"/>
        <w:tblW w:w="9634" w:type="dxa"/>
        <w:tblLook w:val="04A0" w:firstRow="1" w:lastRow="0" w:firstColumn="1" w:lastColumn="0" w:noHBand="0" w:noVBand="1"/>
      </w:tblPr>
      <w:tblGrid>
        <w:gridCol w:w="2549"/>
        <w:gridCol w:w="7085"/>
      </w:tblGrid>
      <w:tr w:rsidR="001A373D" w:rsidRPr="001A373D" w:rsidTr="00FD4322">
        <w:trPr>
          <w:trHeight w:val="340"/>
        </w:trPr>
        <w:tc>
          <w:tcPr>
            <w:tcW w:w="9634" w:type="dxa"/>
            <w:gridSpan w:val="2"/>
          </w:tcPr>
          <w:p w:rsidR="00C2150C" w:rsidRPr="001A373D" w:rsidRDefault="00C2150C" w:rsidP="0027668A">
            <w:pPr>
              <w:tabs>
                <w:tab w:val="left" w:pos="2017"/>
                <w:tab w:val="left" w:pos="5136"/>
              </w:tabs>
              <w:spacing w:after="120"/>
              <w:rPr>
                <w:rFonts w:ascii="Arial" w:hAnsi="Arial" w:cs="Arial"/>
                <w:sz w:val="21"/>
                <w:szCs w:val="21"/>
              </w:rPr>
            </w:pPr>
            <w:r w:rsidRPr="001A373D">
              <w:rPr>
                <w:rFonts w:ascii="Arial" w:hAnsi="Arial" w:cs="Arial"/>
                <w:b/>
                <w:sz w:val="21"/>
                <w:szCs w:val="21"/>
              </w:rPr>
              <w:t>Weitere Vertragsbestimmungen</w:t>
            </w:r>
            <w:r w:rsidR="00322CFE" w:rsidRPr="001A373D">
              <w:rPr>
                <w:rFonts w:ascii="Arial" w:hAnsi="Arial" w:cs="Arial"/>
                <w:b/>
                <w:sz w:val="21"/>
                <w:szCs w:val="21"/>
              </w:rPr>
              <w:t>:</w:t>
            </w:r>
          </w:p>
        </w:tc>
      </w:tr>
      <w:tr w:rsidR="001A373D" w:rsidRPr="001A373D" w:rsidTr="00FD4322">
        <w:trPr>
          <w:trHeight w:val="340"/>
        </w:trPr>
        <w:tc>
          <w:tcPr>
            <w:tcW w:w="2549" w:type="dxa"/>
          </w:tcPr>
          <w:p w:rsidR="004434CD" w:rsidRPr="001A373D" w:rsidRDefault="00203BFC" w:rsidP="00911E3E">
            <w:pPr>
              <w:spacing w:after="60"/>
              <w:rPr>
                <w:rFonts w:ascii="Arial" w:hAnsi="Arial" w:cs="Arial"/>
                <w:szCs w:val="20"/>
              </w:rPr>
            </w:pPr>
            <w:proofErr w:type="spellStart"/>
            <w:r w:rsidRPr="001A373D">
              <w:rPr>
                <w:rFonts w:ascii="Arial" w:hAnsi="Arial" w:cs="Arial"/>
                <w:szCs w:val="20"/>
              </w:rPr>
              <w:t>Besitzesantritt</w:t>
            </w:r>
            <w:proofErr w:type="spellEnd"/>
            <w:r w:rsidR="00543EA6" w:rsidRPr="001A373D">
              <w:rPr>
                <w:rFonts w:ascii="Arial" w:hAnsi="Arial" w:cs="Arial"/>
                <w:szCs w:val="20"/>
              </w:rPr>
              <w:t xml:space="preserve"> mit </w:t>
            </w:r>
            <w:r w:rsidR="004434CD" w:rsidRPr="001A373D">
              <w:rPr>
                <w:rFonts w:ascii="Arial" w:hAnsi="Arial" w:cs="Arial"/>
                <w:szCs w:val="20"/>
              </w:rPr>
              <w:t>Übergang von Nutzen, Lasten und Gefahr</w:t>
            </w:r>
            <w:r w:rsidR="00322CFE" w:rsidRPr="001A373D">
              <w:rPr>
                <w:rFonts w:ascii="Arial" w:hAnsi="Arial" w:cs="Arial"/>
                <w:szCs w:val="20"/>
              </w:rPr>
              <w:t>:</w:t>
            </w:r>
          </w:p>
        </w:tc>
        <w:tc>
          <w:tcPr>
            <w:tcW w:w="7085" w:type="dxa"/>
          </w:tcPr>
          <w:p w:rsidR="00203BFC" w:rsidRPr="001A373D" w:rsidRDefault="00F84681" w:rsidP="00911E3E">
            <w:pPr>
              <w:tabs>
                <w:tab w:val="left" w:pos="397"/>
                <w:tab w:val="left" w:pos="2835"/>
                <w:tab w:val="left" w:pos="3232"/>
              </w:tabs>
              <w:rPr>
                <w:rFonts w:ascii="Arial" w:hAnsi="Arial" w:cs="Arial"/>
                <w:szCs w:val="20"/>
              </w:rPr>
            </w:pPr>
            <w:sdt>
              <w:sdtPr>
                <w:rPr>
                  <w:rFonts w:ascii="Arial" w:hAnsi="Arial" w:cs="Arial"/>
                  <w:szCs w:val="20"/>
                </w:rPr>
                <w:id w:val="720177064"/>
                <w14:checkbox>
                  <w14:checked w14:val="0"/>
                  <w14:checkedState w14:val="2612" w14:font="MS Gothic"/>
                  <w14:uncheckedState w14:val="2610" w14:font="MS Gothic"/>
                </w14:checkbox>
              </w:sdtPr>
              <w:sdtEndPr/>
              <w:sdtContent>
                <w:r w:rsidR="003B3798" w:rsidRPr="001A373D">
                  <w:rPr>
                    <w:rFonts w:ascii="Segoe UI Symbol" w:eastAsia="MS Gothic" w:hAnsi="Segoe UI Symbol" w:cs="Segoe UI Symbol"/>
                    <w:szCs w:val="20"/>
                  </w:rPr>
                  <w:t>☐</w:t>
                </w:r>
              </w:sdtContent>
            </w:sdt>
            <w:r w:rsidR="003B3798" w:rsidRPr="001A373D">
              <w:rPr>
                <w:rFonts w:ascii="Arial" w:hAnsi="Arial" w:cs="Arial"/>
                <w:szCs w:val="20"/>
              </w:rPr>
              <w:tab/>
              <w:t xml:space="preserve">Datum: </w:t>
            </w:r>
            <w:r w:rsidR="003B3798" w:rsidRPr="001A373D">
              <w:rPr>
                <w:rFonts w:ascii="Arial" w:hAnsi="Arial" w:cs="Arial"/>
                <w:szCs w:val="20"/>
              </w:rPr>
              <w:fldChar w:fldCharType="begin">
                <w:ffData>
                  <w:name w:val=""/>
                  <w:enabled/>
                  <w:calcOnExit w:val="0"/>
                  <w:textInput>
                    <w:default w:val="Datum"/>
                  </w:textInput>
                </w:ffData>
              </w:fldChar>
            </w:r>
            <w:r w:rsidR="003B3798" w:rsidRPr="001A373D">
              <w:rPr>
                <w:rFonts w:ascii="Arial" w:hAnsi="Arial" w:cs="Arial"/>
                <w:szCs w:val="20"/>
              </w:rPr>
              <w:instrText xml:space="preserve"> FORMTEXT </w:instrText>
            </w:r>
            <w:r w:rsidR="003B3798" w:rsidRPr="001A373D">
              <w:rPr>
                <w:rFonts w:ascii="Arial" w:hAnsi="Arial" w:cs="Arial"/>
                <w:szCs w:val="20"/>
              </w:rPr>
            </w:r>
            <w:r w:rsidR="003B3798" w:rsidRPr="001A373D">
              <w:rPr>
                <w:rFonts w:ascii="Arial" w:hAnsi="Arial" w:cs="Arial"/>
                <w:szCs w:val="20"/>
              </w:rPr>
              <w:fldChar w:fldCharType="separate"/>
            </w:r>
            <w:r w:rsidR="00AB687F" w:rsidRPr="001A373D">
              <w:rPr>
                <w:rFonts w:ascii="Arial" w:hAnsi="Arial" w:cs="Arial"/>
                <w:noProof/>
                <w:szCs w:val="20"/>
              </w:rPr>
              <w:t>Datum</w:t>
            </w:r>
            <w:r w:rsidR="003B3798" w:rsidRPr="001A373D">
              <w:rPr>
                <w:rFonts w:ascii="Arial" w:hAnsi="Arial" w:cs="Arial"/>
                <w:szCs w:val="20"/>
              </w:rPr>
              <w:fldChar w:fldCharType="end"/>
            </w:r>
            <w:r w:rsidR="00203BFC" w:rsidRPr="001A373D">
              <w:rPr>
                <w:rFonts w:ascii="Arial" w:hAnsi="Arial" w:cs="Arial"/>
                <w:szCs w:val="20"/>
              </w:rPr>
              <w:tab/>
            </w:r>
            <w:sdt>
              <w:sdtPr>
                <w:rPr>
                  <w:rFonts w:ascii="Arial" w:hAnsi="Arial" w:cs="Arial"/>
                  <w:szCs w:val="20"/>
                </w:rPr>
                <w:id w:val="670603029"/>
                <w14:checkbox>
                  <w14:checked w14:val="0"/>
                  <w14:checkedState w14:val="2612" w14:font="MS Gothic"/>
                  <w14:uncheckedState w14:val="2610" w14:font="MS Gothic"/>
                </w14:checkbox>
              </w:sdtPr>
              <w:sdtEndPr/>
              <w:sdtContent>
                <w:r w:rsidR="003B3798" w:rsidRPr="001A373D">
                  <w:rPr>
                    <w:rFonts w:ascii="Segoe UI Symbol" w:eastAsia="MS Gothic" w:hAnsi="Segoe UI Symbol" w:cs="Segoe UI Symbol"/>
                    <w:szCs w:val="20"/>
                  </w:rPr>
                  <w:t>☐</w:t>
                </w:r>
              </w:sdtContent>
            </w:sdt>
            <w:r w:rsidR="003B3798" w:rsidRPr="001A373D">
              <w:rPr>
                <w:rFonts w:ascii="Arial" w:hAnsi="Arial" w:cs="Arial"/>
                <w:szCs w:val="20"/>
              </w:rPr>
              <w:tab/>
            </w:r>
            <w:r w:rsidR="00203BFC" w:rsidRPr="001A373D">
              <w:rPr>
                <w:rFonts w:ascii="Arial" w:hAnsi="Arial" w:cs="Arial"/>
                <w:szCs w:val="20"/>
              </w:rPr>
              <w:t>Grundbucheintragung</w:t>
            </w:r>
          </w:p>
        </w:tc>
      </w:tr>
      <w:tr w:rsidR="001A373D" w:rsidRPr="001A373D" w:rsidTr="00FD4322">
        <w:trPr>
          <w:trHeight w:val="340"/>
        </w:trPr>
        <w:tc>
          <w:tcPr>
            <w:tcW w:w="2549" w:type="dxa"/>
          </w:tcPr>
          <w:p w:rsidR="00203BFC" w:rsidRPr="001A373D" w:rsidRDefault="00684EDC" w:rsidP="00911E3E">
            <w:pPr>
              <w:spacing w:after="120"/>
              <w:rPr>
                <w:rFonts w:ascii="Arial" w:hAnsi="Arial" w:cs="Arial"/>
                <w:szCs w:val="20"/>
              </w:rPr>
            </w:pPr>
            <w:r w:rsidRPr="001A373D">
              <w:rPr>
                <w:rFonts w:ascii="Arial" w:hAnsi="Arial" w:cs="Arial"/>
                <w:szCs w:val="20"/>
              </w:rPr>
              <w:t>Wer bezahlt die Hand</w:t>
            </w:r>
            <w:r w:rsidR="003E5F8A" w:rsidRPr="001A373D">
              <w:rPr>
                <w:rFonts w:ascii="Arial" w:hAnsi="Arial" w:cs="Arial"/>
                <w:szCs w:val="20"/>
              </w:rPr>
              <w:t>-</w:t>
            </w:r>
            <w:r w:rsidR="003E5F8A" w:rsidRPr="001A373D">
              <w:rPr>
                <w:rFonts w:ascii="Arial" w:hAnsi="Arial" w:cs="Arial"/>
                <w:szCs w:val="20"/>
              </w:rPr>
              <w:br/>
            </w:r>
            <w:r w:rsidRPr="001A373D">
              <w:rPr>
                <w:rFonts w:ascii="Arial" w:hAnsi="Arial" w:cs="Arial"/>
                <w:szCs w:val="20"/>
              </w:rPr>
              <w:t>änderungssteuern und Grundbuchgebühren?</w:t>
            </w:r>
          </w:p>
        </w:tc>
        <w:tc>
          <w:tcPr>
            <w:tcW w:w="7085" w:type="dxa"/>
          </w:tcPr>
          <w:p w:rsidR="00203BFC" w:rsidRPr="001A373D" w:rsidRDefault="00F84681" w:rsidP="00911E3E">
            <w:pPr>
              <w:tabs>
                <w:tab w:val="left" w:pos="397"/>
                <w:tab w:val="left" w:pos="2835"/>
                <w:tab w:val="left" w:pos="3232"/>
              </w:tabs>
              <w:rPr>
                <w:rFonts w:ascii="Arial" w:hAnsi="Arial" w:cs="Arial"/>
                <w:szCs w:val="20"/>
              </w:rPr>
            </w:pPr>
            <w:sdt>
              <w:sdtPr>
                <w:rPr>
                  <w:rFonts w:ascii="Arial" w:hAnsi="Arial" w:cs="Arial"/>
                  <w:szCs w:val="20"/>
                </w:rPr>
                <w:id w:val="-5363109"/>
                <w14:checkbox>
                  <w14:checked w14:val="0"/>
                  <w14:checkedState w14:val="2612" w14:font="MS Gothic"/>
                  <w14:uncheckedState w14:val="2610" w14:font="MS Gothic"/>
                </w14:checkbox>
              </w:sdtPr>
              <w:sdtEndPr/>
              <w:sdtContent>
                <w:r w:rsidR="00767278" w:rsidRPr="001A373D">
                  <w:rPr>
                    <w:rFonts w:ascii="Segoe UI Symbol" w:eastAsia="MS Gothic" w:hAnsi="Segoe UI Symbol" w:cs="Segoe UI Symbol"/>
                    <w:szCs w:val="20"/>
                  </w:rPr>
                  <w:t>☐</w:t>
                </w:r>
              </w:sdtContent>
            </w:sdt>
            <w:r w:rsidR="00767278" w:rsidRPr="001A373D">
              <w:rPr>
                <w:rFonts w:ascii="Arial" w:hAnsi="Arial" w:cs="Arial"/>
                <w:szCs w:val="20"/>
              </w:rPr>
              <w:tab/>
              <w:t>Veräusserer/in</w:t>
            </w:r>
            <w:r w:rsidR="00767278" w:rsidRPr="001A373D">
              <w:rPr>
                <w:rFonts w:ascii="Arial" w:hAnsi="Arial" w:cs="Arial"/>
                <w:szCs w:val="20"/>
              </w:rPr>
              <w:tab/>
            </w:r>
            <w:sdt>
              <w:sdtPr>
                <w:rPr>
                  <w:rFonts w:ascii="Arial" w:hAnsi="Arial" w:cs="Arial"/>
                  <w:szCs w:val="20"/>
                </w:rPr>
                <w:id w:val="1137608046"/>
                <w14:checkbox>
                  <w14:checked w14:val="0"/>
                  <w14:checkedState w14:val="2612" w14:font="MS Gothic"/>
                  <w14:uncheckedState w14:val="2610" w14:font="MS Gothic"/>
                </w14:checkbox>
              </w:sdtPr>
              <w:sdtEndPr/>
              <w:sdtContent>
                <w:r w:rsidR="00767278" w:rsidRPr="001A373D">
                  <w:rPr>
                    <w:rFonts w:ascii="Segoe UI Symbol" w:eastAsia="MS Gothic" w:hAnsi="Segoe UI Symbol" w:cs="Segoe UI Symbol"/>
                    <w:szCs w:val="20"/>
                  </w:rPr>
                  <w:t>☐</w:t>
                </w:r>
              </w:sdtContent>
            </w:sdt>
            <w:r w:rsidR="00767278" w:rsidRPr="001A373D">
              <w:rPr>
                <w:rFonts w:ascii="Arial" w:hAnsi="Arial" w:cs="Arial"/>
                <w:szCs w:val="20"/>
              </w:rPr>
              <w:tab/>
              <w:t>je zur Hälfte</w:t>
            </w:r>
          </w:p>
          <w:p w:rsidR="00767278" w:rsidRPr="001A373D" w:rsidRDefault="00F84681" w:rsidP="00911E3E">
            <w:pPr>
              <w:tabs>
                <w:tab w:val="left" w:pos="397"/>
                <w:tab w:val="left" w:pos="2835"/>
                <w:tab w:val="left" w:pos="3232"/>
              </w:tabs>
              <w:rPr>
                <w:rFonts w:ascii="Arial" w:hAnsi="Arial" w:cs="Arial"/>
                <w:szCs w:val="20"/>
              </w:rPr>
            </w:pPr>
            <w:sdt>
              <w:sdtPr>
                <w:rPr>
                  <w:rFonts w:ascii="Arial" w:hAnsi="Arial" w:cs="Arial"/>
                  <w:szCs w:val="20"/>
                </w:rPr>
                <w:id w:val="757715004"/>
                <w14:checkbox>
                  <w14:checked w14:val="0"/>
                  <w14:checkedState w14:val="2612" w14:font="MS Gothic"/>
                  <w14:uncheckedState w14:val="2610" w14:font="MS Gothic"/>
                </w14:checkbox>
              </w:sdtPr>
              <w:sdtEndPr/>
              <w:sdtContent>
                <w:r w:rsidR="00767278" w:rsidRPr="001A373D">
                  <w:rPr>
                    <w:rFonts w:ascii="Segoe UI Symbol" w:eastAsia="MS Gothic" w:hAnsi="Segoe UI Symbol" w:cs="Segoe UI Symbol"/>
                    <w:szCs w:val="20"/>
                  </w:rPr>
                  <w:t>☐</w:t>
                </w:r>
              </w:sdtContent>
            </w:sdt>
            <w:r w:rsidR="00767278" w:rsidRPr="001A373D">
              <w:rPr>
                <w:rFonts w:ascii="Arial" w:hAnsi="Arial" w:cs="Arial"/>
                <w:szCs w:val="20"/>
              </w:rPr>
              <w:tab/>
              <w:t>Erwerber/in</w:t>
            </w:r>
            <w:r w:rsidR="00767278" w:rsidRPr="001A373D">
              <w:rPr>
                <w:rFonts w:ascii="Arial" w:hAnsi="Arial" w:cs="Arial"/>
                <w:szCs w:val="20"/>
              </w:rPr>
              <w:tab/>
            </w:r>
            <w:sdt>
              <w:sdtPr>
                <w:rPr>
                  <w:rFonts w:ascii="Arial" w:hAnsi="Arial" w:cs="Arial"/>
                  <w:szCs w:val="20"/>
                </w:rPr>
                <w:id w:val="-105041689"/>
                <w14:checkbox>
                  <w14:checked w14:val="0"/>
                  <w14:checkedState w14:val="2612" w14:font="MS Gothic"/>
                  <w14:uncheckedState w14:val="2610" w14:font="MS Gothic"/>
                </w14:checkbox>
              </w:sdtPr>
              <w:sdtEndPr/>
              <w:sdtContent>
                <w:r w:rsidR="00767278" w:rsidRPr="001A373D">
                  <w:rPr>
                    <w:rFonts w:ascii="Segoe UI Symbol" w:eastAsia="MS Gothic" w:hAnsi="Segoe UI Symbol" w:cs="Segoe UI Symbol"/>
                    <w:szCs w:val="20"/>
                  </w:rPr>
                  <w:t>☐</w:t>
                </w:r>
              </w:sdtContent>
            </w:sdt>
            <w:r w:rsidR="00767278" w:rsidRPr="001A373D">
              <w:rPr>
                <w:rFonts w:ascii="Arial" w:hAnsi="Arial" w:cs="Arial"/>
                <w:szCs w:val="20"/>
              </w:rPr>
              <w:tab/>
            </w:r>
            <w:r w:rsidR="00110C31" w:rsidRPr="001A373D">
              <w:rPr>
                <w:rFonts w:ascii="Arial" w:hAnsi="Arial" w:cs="Arial"/>
                <w:szCs w:val="20"/>
              </w:rPr>
              <w:t xml:space="preserve">andere Abmachung: </w:t>
            </w:r>
            <w:r w:rsidR="00767278" w:rsidRPr="001A373D">
              <w:rPr>
                <w:rFonts w:ascii="Arial" w:hAnsi="Arial" w:cs="Arial"/>
                <w:szCs w:val="20"/>
              </w:rPr>
              <w:fldChar w:fldCharType="begin">
                <w:ffData>
                  <w:name w:val=""/>
                  <w:enabled/>
                  <w:calcOnExit w:val="0"/>
                  <w:textInput/>
                </w:ffData>
              </w:fldChar>
            </w:r>
            <w:r w:rsidR="00767278" w:rsidRPr="001A373D">
              <w:rPr>
                <w:rFonts w:ascii="Arial" w:hAnsi="Arial" w:cs="Arial"/>
                <w:szCs w:val="20"/>
              </w:rPr>
              <w:instrText xml:space="preserve"> FORMTEXT </w:instrText>
            </w:r>
            <w:r w:rsidR="00767278" w:rsidRPr="001A373D">
              <w:rPr>
                <w:rFonts w:ascii="Arial" w:hAnsi="Arial" w:cs="Arial"/>
                <w:szCs w:val="20"/>
              </w:rPr>
            </w:r>
            <w:r w:rsidR="00767278"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767278" w:rsidRPr="001A373D">
              <w:rPr>
                <w:rFonts w:ascii="Arial" w:hAnsi="Arial" w:cs="Arial"/>
                <w:szCs w:val="20"/>
              </w:rPr>
              <w:fldChar w:fldCharType="end"/>
            </w:r>
          </w:p>
        </w:tc>
      </w:tr>
      <w:tr w:rsidR="001A373D" w:rsidRPr="001A373D" w:rsidTr="00FD4322">
        <w:trPr>
          <w:trHeight w:val="340"/>
        </w:trPr>
        <w:tc>
          <w:tcPr>
            <w:tcW w:w="2549" w:type="dxa"/>
          </w:tcPr>
          <w:p w:rsidR="00203BFC" w:rsidRPr="001A373D" w:rsidRDefault="0076305C" w:rsidP="00911E3E">
            <w:pPr>
              <w:spacing w:after="60"/>
              <w:rPr>
                <w:rFonts w:ascii="Arial" w:hAnsi="Arial" w:cs="Arial"/>
                <w:szCs w:val="20"/>
              </w:rPr>
            </w:pPr>
            <w:r w:rsidRPr="001A373D">
              <w:rPr>
                <w:rFonts w:ascii="Arial" w:hAnsi="Arial" w:cs="Arial"/>
                <w:szCs w:val="20"/>
              </w:rPr>
              <w:t xml:space="preserve">Soll die </w:t>
            </w:r>
            <w:r w:rsidR="003B3A9B" w:rsidRPr="001A373D">
              <w:rPr>
                <w:rFonts w:ascii="Arial" w:hAnsi="Arial" w:cs="Arial"/>
                <w:szCs w:val="20"/>
              </w:rPr>
              <w:t>Grundstückgewinnsteuer</w:t>
            </w:r>
            <w:r w:rsidRPr="001A373D">
              <w:rPr>
                <w:rFonts w:ascii="Arial" w:hAnsi="Arial" w:cs="Arial"/>
                <w:szCs w:val="20"/>
              </w:rPr>
              <w:t xml:space="preserve"> sichergestellt werden</w:t>
            </w:r>
            <w:r w:rsidR="003B3A9B" w:rsidRPr="001A373D">
              <w:rPr>
                <w:rFonts w:ascii="Arial" w:hAnsi="Arial" w:cs="Arial"/>
                <w:szCs w:val="20"/>
              </w:rPr>
              <w:t>?</w:t>
            </w:r>
          </w:p>
          <w:p w:rsidR="005E33E4" w:rsidRPr="001A373D" w:rsidRDefault="005E33E4" w:rsidP="003954D6">
            <w:pPr>
              <w:rPr>
                <w:rFonts w:ascii="Arial" w:hAnsi="Arial" w:cs="Arial"/>
                <w:i/>
                <w:sz w:val="16"/>
                <w:szCs w:val="16"/>
              </w:rPr>
            </w:pPr>
            <w:r w:rsidRPr="001A373D">
              <w:rPr>
                <w:rFonts w:ascii="Arial" w:hAnsi="Arial" w:cs="Arial"/>
                <w:i/>
                <w:sz w:val="16"/>
                <w:szCs w:val="16"/>
              </w:rPr>
              <w:t xml:space="preserve">Für die Grundstückgewinnsteuer einschliesslich Ausgleichszinsen </w:t>
            </w:r>
            <w:r w:rsidRPr="001A373D">
              <w:rPr>
                <w:rFonts w:ascii="Arial" w:hAnsi="Arial" w:cs="Arial"/>
                <w:i/>
                <w:sz w:val="16"/>
                <w:szCs w:val="16"/>
              </w:rPr>
              <w:lastRenderedPageBreak/>
              <w:t>besteht ein gesetzliches Pfandrecht. Der Käufer haftet somit mit dem Handänderungsobjekt für die fällige Grundstückgewinnsteuer.</w:t>
            </w:r>
          </w:p>
          <w:p w:rsidR="005E33E4" w:rsidRPr="001A373D" w:rsidRDefault="00A445CD" w:rsidP="00A445CD">
            <w:pPr>
              <w:spacing w:after="120"/>
              <w:rPr>
                <w:rFonts w:ascii="Arial" w:hAnsi="Arial" w:cs="Arial"/>
                <w:szCs w:val="20"/>
                <w:u w:val="single"/>
              </w:rPr>
            </w:pPr>
            <w:r w:rsidRPr="001A373D">
              <w:rPr>
                <w:rFonts w:ascii="Arial" w:hAnsi="Arial" w:cs="Arial"/>
                <w:i/>
                <w:sz w:val="16"/>
                <w:szCs w:val="16"/>
                <w:u w:val="single"/>
              </w:rPr>
              <w:t>Das Grundbuchamt empfiehlt nachdrücklich die Sicherstellung der Grundstückgewinnsteuer</w:t>
            </w:r>
            <w:r w:rsidR="005E33E4" w:rsidRPr="001A373D">
              <w:rPr>
                <w:rFonts w:ascii="Arial" w:hAnsi="Arial" w:cs="Arial"/>
                <w:i/>
                <w:sz w:val="16"/>
                <w:szCs w:val="16"/>
                <w:u w:val="single"/>
              </w:rPr>
              <w:t>.</w:t>
            </w:r>
          </w:p>
        </w:tc>
        <w:tc>
          <w:tcPr>
            <w:tcW w:w="7085" w:type="dxa"/>
          </w:tcPr>
          <w:p w:rsidR="006B143C" w:rsidRPr="001A373D" w:rsidRDefault="00F84681" w:rsidP="00911E3E">
            <w:pPr>
              <w:tabs>
                <w:tab w:val="left" w:pos="397"/>
                <w:tab w:val="left" w:pos="2835"/>
                <w:tab w:val="left" w:pos="3232"/>
              </w:tabs>
              <w:rPr>
                <w:rFonts w:ascii="Arial" w:hAnsi="Arial" w:cs="Arial"/>
                <w:szCs w:val="20"/>
              </w:rPr>
            </w:pPr>
            <w:sdt>
              <w:sdtPr>
                <w:rPr>
                  <w:rFonts w:ascii="Arial" w:hAnsi="Arial" w:cs="Arial"/>
                  <w:szCs w:val="20"/>
                </w:rPr>
                <w:id w:val="-1059400636"/>
                <w14:checkbox>
                  <w14:checked w14:val="0"/>
                  <w14:checkedState w14:val="2612" w14:font="MS Gothic"/>
                  <w14:uncheckedState w14:val="2610" w14:font="MS Gothic"/>
                </w14:checkbox>
              </w:sdtPr>
              <w:sdtEndPr/>
              <w:sdtContent>
                <w:r w:rsidR="006B143C" w:rsidRPr="001A373D">
                  <w:rPr>
                    <w:rFonts w:ascii="Segoe UI Symbol" w:eastAsia="MS Gothic" w:hAnsi="Segoe UI Symbol" w:cs="Segoe UI Symbol"/>
                    <w:szCs w:val="20"/>
                  </w:rPr>
                  <w:t>☐</w:t>
                </w:r>
              </w:sdtContent>
            </w:sdt>
            <w:r w:rsidR="006B143C" w:rsidRPr="001A373D">
              <w:rPr>
                <w:rFonts w:ascii="Arial" w:hAnsi="Arial" w:cs="Arial"/>
                <w:szCs w:val="20"/>
              </w:rPr>
              <w:tab/>
            </w:r>
            <w:r w:rsidR="0063486C" w:rsidRPr="001A373D">
              <w:rPr>
                <w:rFonts w:ascii="Arial" w:hAnsi="Arial" w:cs="Arial"/>
                <w:szCs w:val="20"/>
              </w:rPr>
              <w:t>j</w:t>
            </w:r>
            <w:r w:rsidR="006B143C" w:rsidRPr="001A373D">
              <w:rPr>
                <w:rFonts w:ascii="Arial" w:hAnsi="Arial" w:cs="Arial"/>
                <w:szCs w:val="20"/>
              </w:rPr>
              <w:t>a</w:t>
            </w:r>
            <w:r w:rsidR="006B143C" w:rsidRPr="001A373D">
              <w:rPr>
                <w:rFonts w:ascii="Arial" w:hAnsi="Arial" w:cs="Arial"/>
                <w:szCs w:val="20"/>
              </w:rPr>
              <w:tab/>
            </w:r>
            <w:sdt>
              <w:sdtPr>
                <w:rPr>
                  <w:rFonts w:ascii="Arial" w:hAnsi="Arial" w:cs="Arial"/>
                  <w:szCs w:val="20"/>
                </w:rPr>
                <w:id w:val="688027454"/>
                <w14:checkbox>
                  <w14:checked w14:val="0"/>
                  <w14:checkedState w14:val="2612" w14:font="MS Gothic"/>
                  <w14:uncheckedState w14:val="2610" w14:font="MS Gothic"/>
                </w14:checkbox>
              </w:sdtPr>
              <w:sdtEndPr/>
              <w:sdtContent>
                <w:r w:rsidR="006B143C" w:rsidRPr="001A373D">
                  <w:rPr>
                    <w:rFonts w:ascii="Segoe UI Symbol" w:eastAsia="MS Gothic" w:hAnsi="Segoe UI Symbol" w:cs="Segoe UI Symbol"/>
                    <w:szCs w:val="20"/>
                  </w:rPr>
                  <w:t>☐</w:t>
                </w:r>
              </w:sdtContent>
            </w:sdt>
            <w:r w:rsidR="006B143C" w:rsidRPr="001A373D">
              <w:rPr>
                <w:rFonts w:ascii="Arial" w:hAnsi="Arial" w:cs="Arial"/>
                <w:szCs w:val="20"/>
              </w:rPr>
              <w:tab/>
              <w:t>nein</w:t>
            </w:r>
          </w:p>
          <w:p w:rsidR="006B143C" w:rsidRPr="001A373D" w:rsidRDefault="00F84681" w:rsidP="00064EF3">
            <w:pPr>
              <w:tabs>
                <w:tab w:val="left" w:pos="397"/>
                <w:tab w:val="left" w:pos="2835"/>
                <w:tab w:val="left" w:pos="3232"/>
              </w:tabs>
              <w:spacing w:after="240"/>
              <w:rPr>
                <w:rFonts w:ascii="Arial" w:hAnsi="Arial" w:cs="Arial"/>
                <w:szCs w:val="20"/>
              </w:rPr>
            </w:pPr>
            <w:sdt>
              <w:sdtPr>
                <w:rPr>
                  <w:rFonts w:ascii="Arial" w:hAnsi="Arial" w:cs="Arial"/>
                  <w:szCs w:val="20"/>
                </w:rPr>
                <w:id w:val="-1707785762"/>
                <w14:checkbox>
                  <w14:checked w14:val="0"/>
                  <w14:checkedState w14:val="2612" w14:font="MS Gothic"/>
                  <w14:uncheckedState w14:val="2610" w14:font="MS Gothic"/>
                </w14:checkbox>
              </w:sdtPr>
              <w:sdtEndPr/>
              <w:sdtContent>
                <w:r w:rsidR="006B143C" w:rsidRPr="001A373D">
                  <w:rPr>
                    <w:rFonts w:ascii="Segoe UI Symbol" w:eastAsia="MS Gothic" w:hAnsi="Segoe UI Symbol" w:cs="Segoe UI Symbol"/>
                    <w:szCs w:val="20"/>
                  </w:rPr>
                  <w:t>☐</w:t>
                </w:r>
              </w:sdtContent>
            </w:sdt>
            <w:r w:rsidR="006B143C" w:rsidRPr="001A373D">
              <w:rPr>
                <w:rFonts w:ascii="Arial" w:hAnsi="Arial" w:cs="Arial"/>
                <w:szCs w:val="20"/>
              </w:rPr>
              <w:tab/>
              <w:t>Vorausberechnung</w:t>
            </w:r>
            <w:r w:rsidR="006B143C" w:rsidRPr="001A373D">
              <w:rPr>
                <w:rFonts w:ascii="Arial" w:hAnsi="Arial" w:cs="Arial"/>
                <w:szCs w:val="20"/>
              </w:rPr>
              <w:tab/>
            </w:r>
            <w:sdt>
              <w:sdtPr>
                <w:rPr>
                  <w:rFonts w:ascii="Arial" w:hAnsi="Arial" w:cs="Arial"/>
                  <w:szCs w:val="20"/>
                </w:rPr>
                <w:id w:val="-770708186"/>
                <w14:checkbox>
                  <w14:checked w14:val="0"/>
                  <w14:checkedState w14:val="2612" w14:font="MS Gothic"/>
                  <w14:uncheckedState w14:val="2610" w14:font="MS Gothic"/>
                </w14:checkbox>
              </w:sdtPr>
              <w:sdtEndPr/>
              <w:sdtContent>
                <w:r w:rsidR="006B143C" w:rsidRPr="001A373D">
                  <w:rPr>
                    <w:rFonts w:ascii="Segoe UI Symbol" w:eastAsia="MS Gothic" w:hAnsi="Segoe UI Symbol" w:cs="Segoe UI Symbol"/>
                    <w:szCs w:val="20"/>
                  </w:rPr>
                  <w:t>☐</w:t>
                </w:r>
              </w:sdtContent>
            </w:sdt>
            <w:r w:rsidR="006B143C" w:rsidRPr="001A373D">
              <w:rPr>
                <w:rFonts w:ascii="Arial" w:hAnsi="Arial" w:cs="Arial"/>
                <w:szCs w:val="20"/>
              </w:rPr>
              <w:tab/>
              <w:t xml:space="preserve">Pauschalbetrag von Fr. </w:t>
            </w:r>
            <w:r w:rsidR="006B143C" w:rsidRPr="001A373D">
              <w:rPr>
                <w:rFonts w:ascii="Arial" w:hAnsi="Arial" w:cs="Arial"/>
                <w:szCs w:val="20"/>
              </w:rPr>
              <w:fldChar w:fldCharType="begin">
                <w:ffData>
                  <w:name w:val=""/>
                  <w:enabled/>
                  <w:calcOnExit w:val="0"/>
                  <w:textInput/>
                </w:ffData>
              </w:fldChar>
            </w:r>
            <w:r w:rsidR="006B143C" w:rsidRPr="001A373D">
              <w:rPr>
                <w:rFonts w:ascii="Arial" w:hAnsi="Arial" w:cs="Arial"/>
                <w:szCs w:val="20"/>
              </w:rPr>
              <w:instrText xml:space="preserve"> FORMTEXT </w:instrText>
            </w:r>
            <w:r w:rsidR="006B143C" w:rsidRPr="001A373D">
              <w:rPr>
                <w:rFonts w:ascii="Arial" w:hAnsi="Arial" w:cs="Arial"/>
                <w:szCs w:val="20"/>
              </w:rPr>
            </w:r>
            <w:r w:rsidR="006B143C"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6B143C" w:rsidRPr="001A373D">
              <w:rPr>
                <w:rFonts w:ascii="Arial" w:hAnsi="Arial" w:cs="Arial"/>
                <w:szCs w:val="20"/>
              </w:rPr>
              <w:fldChar w:fldCharType="end"/>
            </w:r>
          </w:p>
          <w:p w:rsidR="00DA6138" w:rsidRPr="001A373D" w:rsidRDefault="00DA6138" w:rsidP="00064EF3">
            <w:pPr>
              <w:spacing w:after="240"/>
              <w:rPr>
                <w:rFonts w:ascii="Arial" w:hAnsi="Arial" w:cs="Arial"/>
                <w:szCs w:val="20"/>
              </w:rPr>
            </w:pPr>
            <w:r w:rsidRPr="001A373D">
              <w:rPr>
                <w:rFonts w:ascii="Arial" w:hAnsi="Arial" w:cs="Arial"/>
                <w:szCs w:val="20"/>
              </w:rPr>
              <w:t>Die Vorausberechnung der Grundstückgewinnsteuer durch das Kantonale Steueramt St. Gallen ist rechtzeitig in die Wege zu leiten.</w:t>
            </w:r>
          </w:p>
          <w:p w:rsidR="00DA6138" w:rsidRPr="001A373D" w:rsidRDefault="00DA6138" w:rsidP="00911E3E">
            <w:pPr>
              <w:tabs>
                <w:tab w:val="left" w:pos="426"/>
              </w:tabs>
              <w:rPr>
                <w:rFonts w:ascii="Arial" w:eastAsia="Calibri" w:hAnsi="Arial" w:cs="Arial"/>
                <w:b/>
                <w:szCs w:val="20"/>
              </w:rPr>
            </w:pPr>
            <w:r w:rsidRPr="001A373D">
              <w:rPr>
                <w:rFonts w:ascii="Arial" w:eastAsia="Calibri" w:hAnsi="Arial" w:cs="Arial"/>
                <w:b/>
                <w:szCs w:val="20"/>
              </w:rPr>
              <w:lastRenderedPageBreak/>
              <w:t xml:space="preserve">Vorausberechnung der Grundstückgewinnsteuer / </w:t>
            </w:r>
            <w:proofErr w:type="spellStart"/>
            <w:r w:rsidRPr="001A373D">
              <w:rPr>
                <w:rFonts w:ascii="Arial" w:eastAsia="Calibri" w:hAnsi="Arial" w:cs="Arial"/>
                <w:b/>
                <w:szCs w:val="20"/>
              </w:rPr>
              <w:t>eService</w:t>
            </w:r>
            <w:proofErr w:type="spellEnd"/>
          </w:p>
          <w:p w:rsidR="00DA6138" w:rsidRPr="001A373D" w:rsidRDefault="00F84681" w:rsidP="005A3944">
            <w:pPr>
              <w:spacing w:after="120"/>
              <w:rPr>
                <w:rFonts w:ascii="Arial" w:eastAsia="Calibri" w:hAnsi="Arial" w:cs="Arial"/>
                <w:szCs w:val="20"/>
              </w:rPr>
            </w:pPr>
            <w:hyperlink r:id="rId14" w:history="1">
              <w:r w:rsidR="000F19F9" w:rsidRPr="001A373D">
                <w:rPr>
                  <w:rFonts w:ascii="Arial" w:eastAsia="Calibri" w:hAnsi="Arial" w:cs="Arial"/>
                  <w:szCs w:val="20"/>
                  <w:u w:val="single"/>
                </w:rPr>
                <w:t xml:space="preserve">Link zum </w:t>
              </w:r>
              <w:proofErr w:type="spellStart"/>
              <w:r w:rsidR="000F19F9" w:rsidRPr="001A373D">
                <w:rPr>
                  <w:rFonts w:ascii="Arial" w:eastAsia="Calibri" w:hAnsi="Arial" w:cs="Arial"/>
                  <w:szCs w:val="20"/>
                  <w:u w:val="single"/>
                </w:rPr>
                <w:t>eService</w:t>
              </w:r>
              <w:proofErr w:type="spellEnd"/>
            </w:hyperlink>
          </w:p>
          <w:p w:rsidR="00DA6138" w:rsidRPr="001A373D" w:rsidRDefault="00DA6138" w:rsidP="00911E3E">
            <w:pPr>
              <w:tabs>
                <w:tab w:val="left" w:pos="426"/>
              </w:tabs>
              <w:rPr>
                <w:rFonts w:ascii="Arial" w:eastAsia="Calibri" w:hAnsi="Arial" w:cs="Arial"/>
                <w:b/>
                <w:szCs w:val="20"/>
              </w:rPr>
            </w:pPr>
            <w:r w:rsidRPr="001A373D">
              <w:rPr>
                <w:rFonts w:ascii="Arial" w:eastAsia="Calibri" w:hAnsi="Arial" w:cs="Arial"/>
                <w:b/>
                <w:szCs w:val="20"/>
              </w:rPr>
              <w:t>Wegleitung</w:t>
            </w:r>
          </w:p>
          <w:p w:rsidR="00DA6138" w:rsidRPr="001A373D" w:rsidRDefault="00F84681" w:rsidP="005A3944">
            <w:pPr>
              <w:tabs>
                <w:tab w:val="left" w:pos="426"/>
              </w:tabs>
              <w:spacing w:after="120"/>
              <w:rPr>
                <w:rFonts w:ascii="Arial" w:eastAsia="Calibri" w:hAnsi="Arial" w:cs="Arial"/>
                <w:szCs w:val="20"/>
              </w:rPr>
            </w:pPr>
            <w:hyperlink r:id="rId15" w:history="1">
              <w:r w:rsidR="000F19F9" w:rsidRPr="001A373D">
                <w:rPr>
                  <w:rFonts w:ascii="Arial" w:eastAsia="Calibri" w:hAnsi="Arial" w:cs="Arial"/>
                  <w:szCs w:val="20"/>
                  <w:u w:val="single"/>
                </w:rPr>
                <w:t>Link zur Wegleitung</w:t>
              </w:r>
            </w:hyperlink>
          </w:p>
          <w:p w:rsidR="00DA6138" w:rsidRPr="001A373D" w:rsidRDefault="00DA6138" w:rsidP="00911E3E">
            <w:pPr>
              <w:tabs>
                <w:tab w:val="left" w:pos="426"/>
              </w:tabs>
              <w:rPr>
                <w:rFonts w:ascii="Arial" w:eastAsia="Calibri" w:hAnsi="Arial" w:cs="Arial"/>
                <w:b/>
                <w:szCs w:val="20"/>
              </w:rPr>
            </w:pPr>
            <w:r w:rsidRPr="001A373D">
              <w:rPr>
                <w:rFonts w:ascii="Arial" w:eastAsia="Calibri" w:hAnsi="Arial" w:cs="Arial"/>
                <w:b/>
                <w:szCs w:val="20"/>
              </w:rPr>
              <w:t>Weitere Informationen / Unterlagen</w:t>
            </w:r>
          </w:p>
          <w:p w:rsidR="001622D9" w:rsidRPr="001A373D" w:rsidRDefault="00F84681" w:rsidP="005A3944">
            <w:pPr>
              <w:tabs>
                <w:tab w:val="left" w:pos="426"/>
              </w:tabs>
              <w:spacing w:after="120"/>
              <w:rPr>
                <w:rFonts w:ascii="Arial" w:eastAsia="Calibri" w:hAnsi="Arial" w:cs="Arial"/>
                <w:szCs w:val="20"/>
              </w:rPr>
            </w:pPr>
            <w:hyperlink r:id="rId16" w:history="1">
              <w:r w:rsidR="00D1742A" w:rsidRPr="001A373D">
                <w:rPr>
                  <w:rFonts w:ascii="Arial" w:eastAsia="Calibri" w:hAnsi="Arial" w:cs="Arial"/>
                  <w:szCs w:val="20"/>
                  <w:u w:val="single"/>
                </w:rPr>
                <w:t>Link zu den weiteren Informationen / Unterlagen</w:t>
              </w:r>
            </w:hyperlink>
          </w:p>
        </w:tc>
      </w:tr>
      <w:tr w:rsidR="001A373D" w:rsidRPr="001A373D" w:rsidTr="00FD4322">
        <w:trPr>
          <w:trHeight w:val="340"/>
        </w:trPr>
        <w:tc>
          <w:tcPr>
            <w:tcW w:w="2549" w:type="dxa"/>
          </w:tcPr>
          <w:p w:rsidR="000F2D04" w:rsidRPr="001A373D" w:rsidRDefault="000F2D04" w:rsidP="001F2102">
            <w:pPr>
              <w:spacing w:after="120"/>
              <w:rPr>
                <w:rFonts w:ascii="Arial" w:hAnsi="Arial" w:cs="Arial"/>
                <w:szCs w:val="20"/>
              </w:rPr>
            </w:pPr>
            <w:r w:rsidRPr="001A373D">
              <w:rPr>
                <w:rFonts w:ascii="Arial" w:hAnsi="Arial" w:cs="Arial"/>
                <w:szCs w:val="20"/>
              </w:rPr>
              <w:lastRenderedPageBreak/>
              <w:t>Übernahme Hand-</w:t>
            </w:r>
            <w:r w:rsidRPr="001A373D">
              <w:rPr>
                <w:rFonts w:ascii="Arial" w:hAnsi="Arial" w:cs="Arial"/>
                <w:szCs w:val="20"/>
              </w:rPr>
              <w:br/>
            </w:r>
            <w:proofErr w:type="spellStart"/>
            <w:r w:rsidRPr="001A373D">
              <w:rPr>
                <w:rFonts w:ascii="Arial" w:hAnsi="Arial" w:cs="Arial"/>
                <w:szCs w:val="20"/>
              </w:rPr>
              <w:t>änderungsobjekt</w:t>
            </w:r>
            <w:proofErr w:type="spellEnd"/>
            <w:r w:rsidRPr="001A373D">
              <w:rPr>
                <w:rFonts w:ascii="Arial" w:hAnsi="Arial" w:cs="Arial"/>
                <w:szCs w:val="20"/>
              </w:rPr>
              <w:t>/e</w:t>
            </w:r>
          </w:p>
        </w:tc>
        <w:tc>
          <w:tcPr>
            <w:tcW w:w="7085" w:type="dxa"/>
          </w:tcPr>
          <w:p w:rsidR="000F2D04" w:rsidRPr="001A373D" w:rsidRDefault="00F84681" w:rsidP="00207100">
            <w:pPr>
              <w:tabs>
                <w:tab w:val="left" w:pos="397"/>
                <w:tab w:val="left" w:pos="2268"/>
                <w:tab w:val="left" w:pos="2665"/>
                <w:tab w:val="left" w:pos="4536"/>
                <w:tab w:val="left" w:pos="4933"/>
              </w:tabs>
              <w:spacing w:after="120"/>
              <w:rPr>
                <w:rFonts w:ascii="Arial" w:hAnsi="Arial" w:cs="Arial"/>
                <w:szCs w:val="20"/>
              </w:rPr>
            </w:pPr>
            <w:sdt>
              <w:sdtPr>
                <w:rPr>
                  <w:rFonts w:ascii="Arial" w:hAnsi="Arial" w:cs="Arial"/>
                  <w:szCs w:val="20"/>
                </w:rPr>
                <w:id w:val="1806274539"/>
                <w14:checkbox>
                  <w14:checked w14:val="0"/>
                  <w14:checkedState w14:val="2612" w14:font="MS Gothic"/>
                  <w14:uncheckedState w14:val="2610" w14:font="MS Gothic"/>
                </w14:checkbox>
              </w:sdtPr>
              <w:sdtEndPr/>
              <w:sdtContent>
                <w:r w:rsidR="002367A0" w:rsidRPr="001A373D">
                  <w:rPr>
                    <w:rFonts w:ascii="Segoe UI Symbol" w:eastAsia="MS Gothic" w:hAnsi="Segoe UI Symbol" w:cs="Segoe UI Symbol"/>
                    <w:szCs w:val="20"/>
                  </w:rPr>
                  <w:t>☐</w:t>
                </w:r>
              </w:sdtContent>
            </w:sdt>
            <w:r w:rsidR="002367A0" w:rsidRPr="001A373D">
              <w:rPr>
                <w:rFonts w:ascii="Arial" w:hAnsi="Arial" w:cs="Arial"/>
                <w:szCs w:val="20"/>
              </w:rPr>
              <w:tab/>
              <w:t>gereinigt</w:t>
            </w:r>
            <w:r w:rsidR="002367A0" w:rsidRPr="001A373D">
              <w:rPr>
                <w:rFonts w:ascii="Arial" w:hAnsi="Arial" w:cs="Arial"/>
                <w:szCs w:val="20"/>
              </w:rPr>
              <w:tab/>
            </w:r>
            <w:sdt>
              <w:sdtPr>
                <w:rPr>
                  <w:rFonts w:ascii="Arial" w:hAnsi="Arial" w:cs="Arial"/>
                  <w:szCs w:val="20"/>
                </w:rPr>
                <w:id w:val="-2107097686"/>
                <w14:checkbox>
                  <w14:checked w14:val="0"/>
                  <w14:checkedState w14:val="2612" w14:font="MS Gothic"/>
                  <w14:uncheckedState w14:val="2610" w14:font="MS Gothic"/>
                </w14:checkbox>
              </w:sdtPr>
              <w:sdtEndPr/>
              <w:sdtContent>
                <w:r w:rsidR="002367A0" w:rsidRPr="001A373D">
                  <w:rPr>
                    <w:rFonts w:ascii="Segoe UI Symbol" w:eastAsia="MS Gothic" w:hAnsi="Segoe UI Symbol" w:cs="Segoe UI Symbol"/>
                    <w:szCs w:val="20"/>
                  </w:rPr>
                  <w:t>☐</w:t>
                </w:r>
              </w:sdtContent>
            </w:sdt>
            <w:r w:rsidR="002367A0" w:rsidRPr="001A373D">
              <w:rPr>
                <w:rFonts w:ascii="Arial" w:hAnsi="Arial" w:cs="Arial"/>
                <w:szCs w:val="20"/>
              </w:rPr>
              <w:tab/>
              <w:t>besenrein</w:t>
            </w:r>
            <w:r w:rsidR="00207100" w:rsidRPr="001A373D">
              <w:rPr>
                <w:rFonts w:ascii="Arial" w:hAnsi="Arial" w:cs="Arial"/>
                <w:szCs w:val="20"/>
              </w:rPr>
              <w:tab/>
            </w:r>
            <w:sdt>
              <w:sdtPr>
                <w:rPr>
                  <w:rFonts w:ascii="Arial" w:hAnsi="Arial" w:cs="Arial"/>
                  <w:szCs w:val="20"/>
                </w:rPr>
                <w:id w:val="33858908"/>
                <w14:checkbox>
                  <w14:checked w14:val="0"/>
                  <w14:checkedState w14:val="2612" w14:font="MS Gothic"/>
                  <w14:uncheckedState w14:val="2610" w14:font="MS Gothic"/>
                </w14:checkbox>
              </w:sdtPr>
              <w:sdtEndPr/>
              <w:sdtContent>
                <w:r w:rsidR="00207100" w:rsidRPr="001A373D">
                  <w:rPr>
                    <w:rFonts w:ascii="Segoe UI Symbol" w:eastAsia="MS Gothic" w:hAnsi="Segoe UI Symbol" w:cs="Segoe UI Symbol"/>
                    <w:szCs w:val="20"/>
                  </w:rPr>
                  <w:t>☐</w:t>
                </w:r>
              </w:sdtContent>
            </w:sdt>
            <w:r w:rsidR="00207100" w:rsidRPr="001A373D">
              <w:rPr>
                <w:rFonts w:ascii="Arial" w:hAnsi="Arial" w:cs="Arial"/>
                <w:szCs w:val="20"/>
              </w:rPr>
              <w:tab/>
              <w:t>ungereinigt</w:t>
            </w:r>
          </w:p>
        </w:tc>
      </w:tr>
      <w:tr w:rsidR="001A373D" w:rsidRPr="001A373D" w:rsidTr="00FD4322">
        <w:trPr>
          <w:trHeight w:val="340"/>
        </w:trPr>
        <w:tc>
          <w:tcPr>
            <w:tcW w:w="2549" w:type="dxa"/>
          </w:tcPr>
          <w:p w:rsidR="00B30DD2" w:rsidRPr="001A373D" w:rsidRDefault="00B30DD2" w:rsidP="005B7558">
            <w:pPr>
              <w:spacing w:after="120"/>
              <w:rPr>
                <w:rFonts w:ascii="Arial" w:hAnsi="Arial" w:cs="Arial"/>
                <w:szCs w:val="20"/>
              </w:rPr>
            </w:pPr>
            <w:r w:rsidRPr="001A373D">
              <w:rPr>
                <w:rFonts w:ascii="Arial" w:hAnsi="Arial" w:cs="Arial"/>
                <w:szCs w:val="20"/>
              </w:rPr>
              <w:t xml:space="preserve">Sofern </w:t>
            </w:r>
            <w:r w:rsidR="00C52B16" w:rsidRPr="001A373D">
              <w:rPr>
                <w:rFonts w:ascii="Arial" w:hAnsi="Arial" w:cs="Arial"/>
                <w:szCs w:val="20"/>
              </w:rPr>
              <w:t>unbebautes</w:t>
            </w:r>
            <w:r w:rsidR="005B7558" w:rsidRPr="001A373D">
              <w:rPr>
                <w:rFonts w:ascii="Arial" w:hAnsi="Arial" w:cs="Arial"/>
                <w:szCs w:val="20"/>
              </w:rPr>
              <w:t xml:space="preserve"> </w:t>
            </w:r>
            <w:r w:rsidRPr="001A373D">
              <w:rPr>
                <w:rFonts w:ascii="Arial" w:hAnsi="Arial" w:cs="Arial"/>
                <w:szCs w:val="20"/>
              </w:rPr>
              <w:t>Bauland</w:t>
            </w:r>
            <w:r w:rsidR="005B7558" w:rsidRPr="001A373D">
              <w:rPr>
                <w:rFonts w:ascii="Arial" w:hAnsi="Arial" w:cs="Arial"/>
                <w:szCs w:val="20"/>
              </w:rPr>
              <w:t xml:space="preserve"> veräussert wird:</w:t>
            </w:r>
          </w:p>
        </w:tc>
        <w:tc>
          <w:tcPr>
            <w:tcW w:w="7085" w:type="dxa"/>
          </w:tcPr>
          <w:p w:rsidR="000B36B1" w:rsidRPr="001A373D" w:rsidRDefault="000852FC" w:rsidP="002367A0">
            <w:pPr>
              <w:tabs>
                <w:tab w:val="left" w:pos="2835"/>
                <w:tab w:val="left" w:pos="3232"/>
                <w:tab w:val="left" w:pos="3969"/>
                <w:tab w:val="left" w:pos="4366"/>
              </w:tabs>
              <w:spacing w:after="120"/>
              <w:rPr>
                <w:rFonts w:ascii="Arial" w:hAnsi="Arial" w:cs="Arial"/>
                <w:szCs w:val="20"/>
              </w:rPr>
            </w:pPr>
            <w:r w:rsidRPr="001A373D">
              <w:rPr>
                <w:rFonts w:ascii="Arial" w:hAnsi="Arial" w:cs="Arial"/>
                <w:szCs w:val="20"/>
              </w:rPr>
              <w:t>Voll erschlossen?</w:t>
            </w:r>
            <w:r w:rsidRPr="001A373D">
              <w:rPr>
                <w:rFonts w:ascii="Arial" w:hAnsi="Arial" w:cs="Arial"/>
                <w:szCs w:val="20"/>
              </w:rPr>
              <w:tab/>
            </w:r>
            <w:sdt>
              <w:sdtPr>
                <w:rPr>
                  <w:rFonts w:ascii="Arial" w:hAnsi="Arial" w:cs="Arial"/>
                  <w:szCs w:val="20"/>
                </w:rPr>
                <w:id w:val="1773437927"/>
                <w14:checkbox>
                  <w14:checked w14:val="0"/>
                  <w14:checkedState w14:val="2612" w14:font="MS Gothic"/>
                  <w14:uncheckedState w14:val="2610" w14:font="MS Gothic"/>
                </w14:checkbox>
              </w:sdtPr>
              <w:sdtEndPr/>
              <w:sdtContent>
                <w:r w:rsidRPr="001A373D">
                  <w:rPr>
                    <w:rFonts w:ascii="Segoe UI Symbol" w:eastAsia="MS Gothic" w:hAnsi="Segoe UI Symbol" w:cs="Segoe UI Symbol"/>
                    <w:szCs w:val="20"/>
                  </w:rPr>
                  <w:t>☐</w:t>
                </w:r>
              </w:sdtContent>
            </w:sdt>
            <w:r w:rsidRPr="001A373D">
              <w:rPr>
                <w:rFonts w:ascii="Arial" w:hAnsi="Arial" w:cs="Arial"/>
                <w:szCs w:val="20"/>
              </w:rPr>
              <w:tab/>
              <w:t>ja</w:t>
            </w:r>
            <w:r w:rsidRPr="001A373D">
              <w:rPr>
                <w:rFonts w:ascii="Arial" w:hAnsi="Arial" w:cs="Arial"/>
                <w:szCs w:val="20"/>
              </w:rPr>
              <w:tab/>
            </w:r>
            <w:sdt>
              <w:sdtPr>
                <w:rPr>
                  <w:rFonts w:ascii="Arial" w:hAnsi="Arial" w:cs="Arial"/>
                  <w:szCs w:val="20"/>
                </w:rPr>
                <w:id w:val="-2123365242"/>
                <w14:checkbox>
                  <w14:checked w14:val="0"/>
                  <w14:checkedState w14:val="2612" w14:font="MS Gothic"/>
                  <w14:uncheckedState w14:val="2610" w14:font="MS Gothic"/>
                </w14:checkbox>
              </w:sdtPr>
              <w:sdtEndPr/>
              <w:sdtContent>
                <w:r w:rsidRPr="001A373D">
                  <w:rPr>
                    <w:rFonts w:ascii="Segoe UI Symbol" w:eastAsia="MS Gothic" w:hAnsi="Segoe UI Symbol" w:cs="Segoe UI Symbol"/>
                    <w:szCs w:val="20"/>
                  </w:rPr>
                  <w:t>☐</w:t>
                </w:r>
              </w:sdtContent>
            </w:sdt>
            <w:r w:rsidRPr="001A373D">
              <w:rPr>
                <w:rFonts w:ascii="Arial" w:hAnsi="Arial" w:cs="Arial"/>
                <w:szCs w:val="20"/>
              </w:rPr>
              <w:tab/>
              <w:t>nein</w:t>
            </w:r>
          </w:p>
          <w:p w:rsidR="000B36B1" w:rsidRPr="001A373D" w:rsidRDefault="000852FC" w:rsidP="002B6731">
            <w:pPr>
              <w:tabs>
                <w:tab w:val="left" w:pos="3435"/>
                <w:tab w:val="left" w:pos="5136"/>
              </w:tabs>
              <w:spacing w:after="60"/>
              <w:rPr>
                <w:rFonts w:ascii="Arial" w:hAnsi="Arial" w:cs="Arial"/>
                <w:szCs w:val="20"/>
              </w:rPr>
            </w:pPr>
            <w:r w:rsidRPr="001A373D">
              <w:rPr>
                <w:rFonts w:ascii="Arial" w:hAnsi="Arial" w:cs="Arial"/>
                <w:szCs w:val="20"/>
              </w:rPr>
              <w:t>Wenn nicht, wer bezahlt die Erschliessungskosten</w:t>
            </w:r>
            <w:r w:rsidR="002B6731" w:rsidRPr="001A373D">
              <w:rPr>
                <w:rFonts w:ascii="Arial" w:hAnsi="Arial" w:cs="Arial"/>
                <w:szCs w:val="20"/>
              </w:rPr>
              <w:t>?</w:t>
            </w:r>
          </w:p>
          <w:p w:rsidR="00B30DD2" w:rsidRPr="001A373D" w:rsidRDefault="00F84681" w:rsidP="000B76C4">
            <w:pPr>
              <w:tabs>
                <w:tab w:val="left" w:pos="397"/>
                <w:tab w:val="left" w:pos="2835"/>
                <w:tab w:val="left" w:pos="3232"/>
              </w:tabs>
              <w:spacing w:after="120"/>
              <w:rPr>
                <w:rFonts w:ascii="Arial" w:hAnsi="Arial" w:cs="Arial"/>
                <w:szCs w:val="20"/>
              </w:rPr>
            </w:pPr>
            <w:sdt>
              <w:sdtPr>
                <w:rPr>
                  <w:rFonts w:ascii="Arial" w:hAnsi="Arial" w:cs="Arial"/>
                  <w:szCs w:val="20"/>
                </w:rPr>
                <w:id w:val="-172500599"/>
                <w14:checkbox>
                  <w14:checked w14:val="0"/>
                  <w14:checkedState w14:val="2612" w14:font="MS Gothic"/>
                  <w14:uncheckedState w14:val="2610" w14:font="MS Gothic"/>
                </w14:checkbox>
              </w:sdtPr>
              <w:sdtEndPr/>
              <w:sdtContent>
                <w:r w:rsidR="000852FC" w:rsidRPr="001A373D">
                  <w:rPr>
                    <w:rFonts w:ascii="Segoe UI Symbol" w:eastAsia="MS Gothic" w:hAnsi="Segoe UI Symbol" w:cs="Segoe UI Symbol"/>
                    <w:szCs w:val="20"/>
                  </w:rPr>
                  <w:t>☐</w:t>
                </w:r>
              </w:sdtContent>
            </w:sdt>
            <w:r w:rsidR="000852FC" w:rsidRPr="001A373D">
              <w:rPr>
                <w:rFonts w:ascii="Arial" w:hAnsi="Arial" w:cs="Arial"/>
                <w:szCs w:val="20"/>
              </w:rPr>
              <w:tab/>
              <w:t>Veräusserer/in</w:t>
            </w:r>
            <w:r w:rsidR="000852FC" w:rsidRPr="001A373D">
              <w:rPr>
                <w:rFonts w:ascii="Arial" w:hAnsi="Arial" w:cs="Arial"/>
                <w:szCs w:val="20"/>
              </w:rPr>
              <w:tab/>
            </w:r>
            <w:sdt>
              <w:sdtPr>
                <w:rPr>
                  <w:rFonts w:ascii="Arial" w:hAnsi="Arial" w:cs="Arial"/>
                  <w:szCs w:val="20"/>
                </w:rPr>
                <w:id w:val="-860125917"/>
                <w14:checkbox>
                  <w14:checked w14:val="0"/>
                  <w14:checkedState w14:val="2612" w14:font="MS Gothic"/>
                  <w14:uncheckedState w14:val="2610" w14:font="MS Gothic"/>
                </w14:checkbox>
              </w:sdtPr>
              <w:sdtEndPr/>
              <w:sdtContent>
                <w:r w:rsidR="000852FC" w:rsidRPr="001A373D">
                  <w:rPr>
                    <w:rFonts w:ascii="Segoe UI Symbol" w:eastAsia="MS Gothic" w:hAnsi="Segoe UI Symbol" w:cs="Segoe UI Symbol"/>
                    <w:szCs w:val="20"/>
                  </w:rPr>
                  <w:t>☐</w:t>
                </w:r>
              </w:sdtContent>
            </w:sdt>
            <w:r w:rsidR="000852FC" w:rsidRPr="001A373D">
              <w:rPr>
                <w:rFonts w:ascii="Arial" w:hAnsi="Arial" w:cs="Arial"/>
                <w:szCs w:val="20"/>
              </w:rPr>
              <w:tab/>
              <w:t>Erwerber/in</w:t>
            </w:r>
          </w:p>
        </w:tc>
      </w:tr>
      <w:tr w:rsidR="001A373D" w:rsidRPr="001A373D" w:rsidTr="00FD4322">
        <w:trPr>
          <w:trHeight w:val="340"/>
        </w:trPr>
        <w:tc>
          <w:tcPr>
            <w:tcW w:w="2549" w:type="dxa"/>
          </w:tcPr>
          <w:p w:rsidR="00061E6F" w:rsidRPr="001A373D" w:rsidRDefault="00061E6F" w:rsidP="00911E3E">
            <w:pPr>
              <w:spacing w:after="120"/>
              <w:rPr>
                <w:rFonts w:ascii="Arial" w:hAnsi="Arial" w:cs="Arial"/>
                <w:szCs w:val="20"/>
              </w:rPr>
            </w:pPr>
            <w:r w:rsidRPr="001A373D">
              <w:rPr>
                <w:rFonts w:ascii="Arial" w:hAnsi="Arial" w:cs="Arial"/>
                <w:szCs w:val="20"/>
              </w:rPr>
              <w:t xml:space="preserve">Bestehen Miet- </w:t>
            </w:r>
            <w:r w:rsidR="00C73AB4" w:rsidRPr="001A373D">
              <w:rPr>
                <w:rFonts w:ascii="Arial" w:hAnsi="Arial" w:cs="Arial"/>
                <w:szCs w:val="20"/>
              </w:rPr>
              <w:t>und/</w:t>
            </w:r>
            <w:r w:rsidRPr="001A373D">
              <w:rPr>
                <w:rFonts w:ascii="Arial" w:hAnsi="Arial" w:cs="Arial"/>
                <w:szCs w:val="20"/>
              </w:rPr>
              <w:t>oder Pachtverträge?</w:t>
            </w:r>
          </w:p>
        </w:tc>
        <w:tc>
          <w:tcPr>
            <w:tcW w:w="7085" w:type="dxa"/>
          </w:tcPr>
          <w:p w:rsidR="00E26BED" w:rsidRPr="001A373D" w:rsidRDefault="00F84681" w:rsidP="000B76C4">
            <w:pPr>
              <w:tabs>
                <w:tab w:val="left" w:pos="397"/>
                <w:tab w:val="left" w:pos="3969"/>
                <w:tab w:val="left" w:pos="4366"/>
              </w:tabs>
              <w:rPr>
                <w:rFonts w:ascii="Arial" w:hAnsi="Arial" w:cs="Arial"/>
                <w:szCs w:val="20"/>
              </w:rPr>
            </w:pPr>
            <w:sdt>
              <w:sdtPr>
                <w:rPr>
                  <w:rFonts w:ascii="Arial" w:hAnsi="Arial" w:cs="Arial"/>
                  <w:szCs w:val="20"/>
                </w:rPr>
                <w:id w:val="1773209930"/>
                <w14:checkbox>
                  <w14:checked w14:val="0"/>
                  <w14:checkedState w14:val="2612" w14:font="MS Gothic"/>
                  <w14:uncheckedState w14:val="2610" w14:font="MS Gothic"/>
                </w14:checkbox>
              </w:sdtPr>
              <w:sdtEndPr/>
              <w:sdtContent>
                <w:r w:rsidR="00E26BED" w:rsidRPr="001A373D">
                  <w:rPr>
                    <w:rFonts w:ascii="Segoe UI Symbol" w:eastAsia="MS Gothic" w:hAnsi="Segoe UI Symbol" w:cs="Segoe UI Symbol"/>
                    <w:szCs w:val="20"/>
                  </w:rPr>
                  <w:t>☐</w:t>
                </w:r>
              </w:sdtContent>
            </w:sdt>
            <w:r w:rsidR="00E26BED" w:rsidRPr="001A373D">
              <w:rPr>
                <w:rFonts w:ascii="Arial" w:hAnsi="Arial" w:cs="Arial"/>
                <w:szCs w:val="20"/>
              </w:rPr>
              <w:tab/>
              <w:t>ja (wird übernommen)</w:t>
            </w:r>
            <w:r w:rsidR="00E26BED" w:rsidRPr="001A373D">
              <w:rPr>
                <w:rFonts w:ascii="Arial" w:hAnsi="Arial" w:cs="Arial"/>
                <w:szCs w:val="20"/>
              </w:rPr>
              <w:tab/>
            </w:r>
            <w:sdt>
              <w:sdtPr>
                <w:rPr>
                  <w:rFonts w:ascii="Arial" w:hAnsi="Arial" w:cs="Arial"/>
                  <w:szCs w:val="20"/>
                </w:rPr>
                <w:id w:val="-1406610551"/>
                <w14:checkbox>
                  <w14:checked w14:val="0"/>
                  <w14:checkedState w14:val="2612" w14:font="MS Gothic"/>
                  <w14:uncheckedState w14:val="2610" w14:font="MS Gothic"/>
                </w14:checkbox>
              </w:sdtPr>
              <w:sdtEndPr/>
              <w:sdtContent>
                <w:r w:rsidR="00E26BED" w:rsidRPr="001A373D">
                  <w:rPr>
                    <w:rFonts w:ascii="Segoe UI Symbol" w:eastAsia="MS Gothic" w:hAnsi="Segoe UI Symbol" w:cs="Segoe UI Symbol"/>
                    <w:szCs w:val="20"/>
                  </w:rPr>
                  <w:t>☐</w:t>
                </w:r>
              </w:sdtContent>
            </w:sdt>
            <w:r w:rsidR="00E26BED" w:rsidRPr="001A373D">
              <w:rPr>
                <w:rFonts w:ascii="Arial" w:hAnsi="Arial" w:cs="Arial"/>
                <w:szCs w:val="20"/>
              </w:rPr>
              <w:tab/>
              <w:t>nein</w:t>
            </w:r>
          </w:p>
          <w:p w:rsidR="00061E6F" w:rsidRPr="001A373D" w:rsidRDefault="00F84681" w:rsidP="00911E3E">
            <w:pPr>
              <w:tabs>
                <w:tab w:val="left" w:pos="397"/>
              </w:tabs>
              <w:rPr>
                <w:rFonts w:ascii="Arial" w:hAnsi="Arial" w:cs="Arial"/>
                <w:szCs w:val="20"/>
              </w:rPr>
            </w:pPr>
            <w:sdt>
              <w:sdtPr>
                <w:rPr>
                  <w:rFonts w:ascii="Arial" w:hAnsi="Arial" w:cs="Arial"/>
                  <w:szCs w:val="20"/>
                </w:rPr>
                <w:id w:val="36642794"/>
                <w14:checkbox>
                  <w14:checked w14:val="0"/>
                  <w14:checkedState w14:val="2612" w14:font="MS Gothic"/>
                  <w14:uncheckedState w14:val="2610" w14:font="MS Gothic"/>
                </w14:checkbox>
              </w:sdtPr>
              <w:sdtEndPr/>
              <w:sdtContent>
                <w:r w:rsidR="00E26BED" w:rsidRPr="001A373D">
                  <w:rPr>
                    <w:rFonts w:ascii="Segoe UI Symbol" w:eastAsia="MS Gothic" w:hAnsi="Segoe UI Symbol" w:cs="Segoe UI Symbol"/>
                    <w:szCs w:val="20"/>
                  </w:rPr>
                  <w:t>☐</w:t>
                </w:r>
              </w:sdtContent>
            </w:sdt>
            <w:r w:rsidR="00E26BED" w:rsidRPr="001A373D">
              <w:rPr>
                <w:rFonts w:ascii="Arial" w:hAnsi="Arial" w:cs="Arial"/>
                <w:szCs w:val="20"/>
              </w:rPr>
              <w:tab/>
              <w:t>ja Mieter/Pächter ist Erwerber/in</w:t>
            </w:r>
          </w:p>
        </w:tc>
      </w:tr>
      <w:tr w:rsidR="001A373D" w:rsidRPr="001A373D" w:rsidTr="00FD4322">
        <w:trPr>
          <w:trHeight w:val="340"/>
        </w:trPr>
        <w:tc>
          <w:tcPr>
            <w:tcW w:w="2549" w:type="dxa"/>
          </w:tcPr>
          <w:p w:rsidR="00D85547" w:rsidRPr="001A373D" w:rsidRDefault="00D85547" w:rsidP="0066283A">
            <w:pPr>
              <w:spacing w:after="240"/>
              <w:rPr>
                <w:rFonts w:ascii="Arial" w:hAnsi="Arial" w:cs="Arial"/>
                <w:szCs w:val="20"/>
              </w:rPr>
            </w:pPr>
            <w:r w:rsidRPr="001A373D">
              <w:rPr>
                <w:rFonts w:ascii="Arial" w:hAnsi="Arial" w:cs="Arial"/>
                <w:szCs w:val="20"/>
              </w:rPr>
              <w:t>Gewährleistung?</w:t>
            </w:r>
          </w:p>
          <w:p w:rsidR="0066283A" w:rsidRPr="001A373D" w:rsidRDefault="0066283A" w:rsidP="004270FF">
            <w:pPr>
              <w:spacing w:after="120"/>
              <w:rPr>
                <w:rFonts w:ascii="Arial" w:hAnsi="Arial" w:cs="Arial"/>
                <w:szCs w:val="20"/>
              </w:rPr>
            </w:pPr>
            <w:r w:rsidRPr="001A373D">
              <w:rPr>
                <w:rFonts w:ascii="Arial" w:hAnsi="Arial" w:cs="Arial"/>
                <w:szCs w:val="20"/>
              </w:rPr>
              <w:t xml:space="preserve">Grössere Sanierungen, Um-, An- oder Neubauten in den letzten </w:t>
            </w:r>
            <w:r w:rsidR="004270FF" w:rsidRPr="001A373D">
              <w:rPr>
                <w:rFonts w:ascii="Arial" w:hAnsi="Arial" w:cs="Arial"/>
                <w:szCs w:val="20"/>
              </w:rPr>
              <w:t>2</w:t>
            </w:r>
            <w:r w:rsidRPr="001A373D">
              <w:rPr>
                <w:rFonts w:ascii="Arial" w:hAnsi="Arial" w:cs="Arial"/>
                <w:szCs w:val="20"/>
              </w:rPr>
              <w:t xml:space="preserve"> Jahren</w:t>
            </w:r>
            <w:r w:rsidR="00D55DA3" w:rsidRPr="001A373D">
              <w:rPr>
                <w:rFonts w:ascii="Arial" w:hAnsi="Arial" w:cs="Arial"/>
                <w:szCs w:val="20"/>
              </w:rPr>
              <w:t>?</w:t>
            </w:r>
          </w:p>
        </w:tc>
        <w:tc>
          <w:tcPr>
            <w:tcW w:w="7085" w:type="dxa"/>
          </w:tcPr>
          <w:p w:rsidR="00D85547" w:rsidRPr="001A373D" w:rsidRDefault="00F84681" w:rsidP="003C20DD">
            <w:pPr>
              <w:tabs>
                <w:tab w:val="left" w:pos="397"/>
                <w:tab w:val="left" w:pos="3969"/>
                <w:tab w:val="left" w:pos="4366"/>
              </w:tabs>
              <w:rPr>
                <w:rFonts w:ascii="Arial" w:hAnsi="Arial" w:cs="Arial"/>
                <w:szCs w:val="20"/>
              </w:rPr>
            </w:pPr>
            <w:sdt>
              <w:sdtPr>
                <w:rPr>
                  <w:rFonts w:ascii="Arial" w:hAnsi="Arial" w:cs="Arial"/>
                  <w:szCs w:val="20"/>
                </w:rPr>
                <w:id w:val="645401077"/>
                <w14:checkbox>
                  <w14:checked w14:val="0"/>
                  <w14:checkedState w14:val="2612" w14:font="MS Gothic"/>
                  <w14:uncheckedState w14:val="2610" w14:font="MS Gothic"/>
                </w14:checkbox>
              </w:sdtPr>
              <w:sdtEndPr/>
              <w:sdtContent>
                <w:r w:rsidR="00DB20CD" w:rsidRPr="001A373D">
                  <w:rPr>
                    <w:rFonts w:ascii="Segoe UI Symbol" w:eastAsia="MS Gothic" w:hAnsi="Segoe UI Symbol" w:cs="Segoe UI Symbol"/>
                    <w:szCs w:val="20"/>
                  </w:rPr>
                  <w:t>☐</w:t>
                </w:r>
              </w:sdtContent>
            </w:sdt>
            <w:r w:rsidR="00DB20CD" w:rsidRPr="001A373D">
              <w:rPr>
                <w:rFonts w:ascii="Arial" w:hAnsi="Arial" w:cs="Arial"/>
                <w:szCs w:val="20"/>
              </w:rPr>
              <w:tab/>
              <w:t>wird ausgeschlossen</w:t>
            </w:r>
            <w:r w:rsidR="00DB20CD" w:rsidRPr="001A373D">
              <w:rPr>
                <w:rFonts w:ascii="Arial" w:hAnsi="Arial" w:cs="Arial"/>
                <w:szCs w:val="20"/>
              </w:rPr>
              <w:tab/>
            </w:r>
            <w:sdt>
              <w:sdtPr>
                <w:rPr>
                  <w:rFonts w:ascii="Arial" w:hAnsi="Arial" w:cs="Arial"/>
                  <w:szCs w:val="20"/>
                </w:rPr>
                <w:id w:val="-893885836"/>
                <w14:checkbox>
                  <w14:checked w14:val="0"/>
                  <w14:checkedState w14:val="2612" w14:font="MS Gothic"/>
                  <w14:uncheckedState w14:val="2610" w14:font="MS Gothic"/>
                </w14:checkbox>
              </w:sdtPr>
              <w:sdtEndPr/>
              <w:sdtContent>
                <w:r w:rsidR="00DB20CD" w:rsidRPr="001A373D">
                  <w:rPr>
                    <w:rFonts w:ascii="Segoe UI Symbol" w:eastAsia="MS Gothic" w:hAnsi="Segoe UI Symbol" w:cs="Segoe UI Symbol"/>
                    <w:szCs w:val="20"/>
                  </w:rPr>
                  <w:t>☐</w:t>
                </w:r>
              </w:sdtContent>
            </w:sdt>
            <w:r w:rsidR="00DB20CD" w:rsidRPr="001A373D">
              <w:rPr>
                <w:rFonts w:ascii="Arial" w:hAnsi="Arial" w:cs="Arial"/>
                <w:szCs w:val="20"/>
              </w:rPr>
              <w:tab/>
            </w:r>
            <w:r w:rsidR="003C20DD" w:rsidRPr="001A373D">
              <w:rPr>
                <w:rFonts w:ascii="Arial" w:hAnsi="Arial" w:cs="Arial"/>
                <w:szCs w:val="20"/>
              </w:rPr>
              <w:t>mit</w:t>
            </w:r>
            <w:r w:rsidR="00DB20CD" w:rsidRPr="001A373D">
              <w:rPr>
                <w:rFonts w:ascii="Arial" w:hAnsi="Arial" w:cs="Arial"/>
                <w:szCs w:val="20"/>
              </w:rPr>
              <w:t xml:space="preserve"> Garantie</w:t>
            </w:r>
          </w:p>
          <w:p w:rsidR="0066283A" w:rsidRPr="001A373D" w:rsidRDefault="0066283A" w:rsidP="003C20DD">
            <w:pPr>
              <w:tabs>
                <w:tab w:val="left" w:pos="397"/>
                <w:tab w:val="left" w:pos="3969"/>
                <w:tab w:val="left" w:pos="4366"/>
              </w:tabs>
              <w:rPr>
                <w:rFonts w:ascii="Arial" w:hAnsi="Arial" w:cs="Arial"/>
                <w:szCs w:val="20"/>
              </w:rPr>
            </w:pPr>
          </w:p>
          <w:p w:rsidR="0066283A" w:rsidRPr="001A373D" w:rsidRDefault="00F84681" w:rsidP="003C20DD">
            <w:pPr>
              <w:tabs>
                <w:tab w:val="left" w:pos="397"/>
                <w:tab w:val="left" w:pos="3969"/>
                <w:tab w:val="left" w:pos="4366"/>
              </w:tabs>
              <w:rPr>
                <w:rFonts w:ascii="Arial" w:hAnsi="Arial" w:cs="Arial"/>
                <w:szCs w:val="20"/>
              </w:rPr>
            </w:pPr>
            <w:sdt>
              <w:sdtPr>
                <w:rPr>
                  <w:rFonts w:ascii="Arial" w:hAnsi="Arial" w:cs="Arial"/>
                  <w:szCs w:val="20"/>
                </w:rPr>
                <w:id w:val="131220179"/>
                <w14:checkbox>
                  <w14:checked w14:val="0"/>
                  <w14:checkedState w14:val="2612" w14:font="MS Gothic"/>
                  <w14:uncheckedState w14:val="2610" w14:font="MS Gothic"/>
                </w14:checkbox>
              </w:sdtPr>
              <w:sdtEndPr/>
              <w:sdtContent>
                <w:r w:rsidR="00AA5FC5" w:rsidRPr="001A373D">
                  <w:rPr>
                    <w:rFonts w:ascii="MS Gothic" w:eastAsia="MS Gothic" w:hAnsi="MS Gothic" w:cs="Arial" w:hint="eastAsia"/>
                    <w:szCs w:val="20"/>
                  </w:rPr>
                  <w:t>☐</w:t>
                </w:r>
              </w:sdtContent>
            </w:sdt>
            <w:r w:rsidR="0066283A" w:rsidRPr="001A373D">
              <w:rPr>
                <w:rFonts w:ascii="Arial" w:hAnsi="Arial" w:cs="Arial"/>
                <w:szCs w:val="20"/>
              </w:rPr>
              <w:tab/>
            </w:r>
            <w:r w:rsidR="00D55DA3" w:rsidRPr="001A373D">
              <w:rPr>
                <w:rFonts w:ascii="Arial" w:hAnsi="Arial" w:cs="Arial"/>
                <w:szCs w:val="20"/>
              </w:rPr>
              <w:t>nein</w:t>
            </w:r>
          </w:p>
          <w:p w:rsidR="0066283A" w:rsidRPr="001A373D" w:rsidRDefault="00F84681" w:rsidP="0066283A">
            <w:pPr>
              <w:tabs>
                <w:tab w:val="left" w:pos="397"/>
                <w:tab w:val="left" w:pos="3969"/>
                <w:tab w:val="left" w:pos="4366"/>
              </w:tabs>
              <w:rPr>
                <w:rFonts w:ascii="Arial" w:hAnsi="Arial" w:cs="Arial"/>
                <w:szCs w:val="20"/>
              </w:rPr>
            </w:pPr>
            <w:sdt>
              <w:sdtPr>
                <w:rPr>
                  <w:rFonts w:ascii="Arial" w:hAnsi="Arial" w:cs="Arial"/>
                  <w:szCs w:val="20"/>
                </w:rPr>
                <w:id w:val="-294756613"/>
                <w14:checkbox>
                  <w14:checked w14:val="0"/>
                  <w14:checkedState w14:val="2612" w14:font="MS Gothic"/>
                  <w14:uncheckedState w14:val="2610" w14:font="MS Gothic"/>
                </w14:checkbox>
              </w:sdtPr>
              <w:sdtEndPr/>
              <w:sdtContent>
                <w:r w:rsidR="00AA5FC5" w:rsidRPr="001A373D">
                  <w:rPr>
                    <w:rFonts w:ascii="MS Gothic" w:eastAsia="MS Gothic" w:hAnsi="MS Gothic" w:cs="Arial" w:hint="eastAsia"/>
                    <w:szCs w:val="20"/>
                  </w:rPr>
                  <w:t>☐</w:t>
                </w:r>
              </w:sdtContent>
            </w:sdt>
            <w:r w:rsidR="0066283A" w:rsidRPr="001A373D">
              <w:rPr>
                <w:rFonts w:ascii="Arial" w:hAnsi="Arial" w:cs="Arial"/>
                <w:szCs w:val="20"/>
              </w:rPr>
              <w:tab/>
            </w:r>
            <w:r w:rsidR="00D55DA3" w:rsidRPr="001A373D">
              <w:rPr>
                <w:rFonts w:ascii="Arial" w:hAnsi="Arial" w:cs="Arial"/>
                <w:szCs w:val="20"/>
              </w:rPr>
              <w:t xml:space="preserve">ja, </w:t>
            </w:r>
            <w:r w:rsidR="00657ADA" w:rsidRPr="001A373D">
              <w:rPr>
                <w:rFonts w:ascii="Arial" w:hAnsi="Arial" w:cs="Arial"/>
                <w:szCs w:val="20"/>
              </w:rPr>
              <w:t xml:space="preserve">dann </w:t>
            </w:r>
            <w:r w:rsidR="00D55DA3" w:rsidRPr="001A373D">
              <w:rPr>
                <w:rFonts w:ascii="Arial" w:hAnsi="Arial" w:cs="Arial"/>
                <w:szCs w:val="20"/>
              </w:rPr>
              <w:t xml:space="preserve">bitte </w:t>
            </w:r>
            <w:r w:rsidR="00B074CC" w:rsidRPr="001A373D">
              <w:rPr>
                <w:rFonts w:ascii="Arial" w:hAnsi="Arial" w:cs="Arial"/>
                <w:szCs w:val="20"/>
              </w:rPr>
              <w:t xml:space="preserve">realisiertes Bauvorhaben </w:t>
            </w:r>
            <w:r w:rsidR="00D55DA3" w:rsidRPr="001A373D">
              <w:rPr>
                <w:rFonts w:ascii="Arial" w:hAnsi="Arial" w:cs="Arial"/>
                <w:szCs w:val="20"/>
              </w:rPr>
              <w:t xml:space="preserve">kurz </w:t>
            </w:r>
            <w:r w:rsidR="00B31BCE" w:rsidRPr="001A373D">
              <w:rPr>
                <w:rFonts w:ascii="Arial" w:hAnsi="Arial" w:cs="Arial"/>
                <w:szCs w:val="20"/>
              </w:rPr>
              <w:t>beschreiben</w:t>
            </w:r>
            <w:r w:rsidR="00D55DA3" w:rsidRPr="001A373D">
              <w:rPr>
                <w:rFonts w:ascii="Arial" w:hAnsi="Arial" w:cs="Arial"/>
                <w:szCs w:val="20"/>
              </w:rPr>
              <w:t>:</w:t>
            </w:r>
          </w:p>
          <w:p w:rsidR="0066283A" w:rsidRPr="001A373D" w:rsidRDefault="00544214" w:rsidP="00544214">
            <w:pPr>
              <w:tabs>
                <w:tab w:val="left" w:pos="397"/>
                <w:tab w:val="left" w:pos="3969"/>
                <w:tab w:val="left" w:pos="4366"/>
              </w:tabs>
              <w:ind w:left="397" w:hanging="397"/>
              <w:rPr>
                <w:rFonts w:ascii="Arial" w:hAnsi="Arial" w:cs="Arial"/>
                <w:szCs w:val="20"/>
              </w:rPr>
            </w:pPr>
            <w:r w:rsidRPr="001A373D">
              <w:rPr>
                <w:rFonts w:ascii="Arial" w:hAnsi="Arial" w:cs="Arial"/>
                <w:szCs w:val="20"/>
              </w:rPr>
              <w:tab/>
            </w:r>
            <w:r w:rsidR="00D55DA3" w:rsidRPr="001A373D">
              <w:rPr>
                <w:rFonts w:ascii="Arial" w:hAnsi="Arial" w:cs="Arial"/>
                <w:szCs w:val="20"/>
              </w:rPr>
              <w:fldChar w:fldCharType="begin">
                <w:ffData>
                  <w:name w:val=""/>
                  <w:enabled/>
                  <w:calcOnExit w:val="0"/>
                  <w:textInput/>
                </w:ffData>
              </w:fldChar>
            </w:r>
            <w:r w:rsidR="00D55DA3" w:rsidRPr="001A373D">
              <w:rPr>
                <w:rFonts w:ascii="Arial" w:hAnsi="Arial" w:cs="Arial"/>
                <w:szCs w:val="20"/>
              </w:rPr>
              <w:instrText xml:space="preserve"> FORMTEXT </w:instrText>
            </w:r>
            <w:r w:rsidR="00D55DA3" w:rsidRPr="001A373D">
              <w:rPr>
                <w:rFonts w:ascii="Arial" w:hAnsi="Arial" w:cs="Arial"/>
                <w:szCs w:val="20"/>
              </w:rPr>
            </w:r>
            <w:r w:rsidR="00D55DA3" w:rsidRPr="001A373D">
              <w:rPr>
                <w:rFonts w:ascii="Arial" w:hAnsi="Arial" w:cs="Arial"/>
                <w:szCs w:val="20"/>
              </w:rPr>
              <w:fldChar w:fldCharType="separate"/>
            </w:r>
            <w:r w:rsidR="00D55DA3" w:rsidRPr="001A373D">
              <w:rPr>
                <w:rFonts w:ascii="Arial" w:hAnsi="Arial" w:cs="Arial"/>
                <w:noProof/>
                <w:szCs w:val="20"/>
              </w:rPr>
              <w:t> </w:t>
            </w:r>
            <w:r w:rsidR="00D55DA3" w:rsidRPr="001A373D">
              <w:rPr>
                <w:rFonts w:ascii="Arial" w:hAnsi="Arial" w:cs="Arial"/>
                <w:noProof/>
                <w:szCs w:val="20"/>
              </w:rPr>
              <w:t> </w:t>
            </w:r>
            <w:r w:rsidR="00D55DA3" w:rsidRPr="001A373D">
              <w:rPr>
                <w:rFonts w:ascii="Arial" w:hAnsi="Arial" w:cs="Arial"/>
                <w:noProof/>
                <w:szCs w:val="20"/>
              </w:rPr>
              <w:t> </w:t>
            </w:r>
            <w:r w:rsidR="00D55DA3" w:rsidRPr="001A373D">
              <w:rPr>
                <w:rFonts w:ascii="Arial" w:hAnsi="Arial" w:cs="Arial"/>
                <w:noProof/>
                <w:szCs w:val="20"/>
              </w:rPr>
              <w:t> </w:t>
            </w:r>
            <w:r w:rsidR="00D55DA3" w:rsidRPr="001A373D">
              <w:rPr>
                <w:rFonts w:ascii="Arial" w:hAnsi="Arial" w:cs="Arial"/>
                <w:noProof/>
                <w:szCs w:val="20"/>
              </w:rPr>
              <w:t> </w:t>
            </w:r>
            <w:r w:rsidR="00D55DA3" w:rsidRPr="001A373D">
              <w:rPr>
                <w:rFonts w:ascii="Arial" w:hAnsi="Arial" w:cs="Arial"/>
                <w:szCs w:val="20"/>
              </w:rPr>
              <w:fldChar w:fldCharType="end"/>
            </w:r>
          </w:p>
        </w:tc>
      </w:tr>
      <w:tr w:rsidR="001A373D" w:rsidRPr="001A373D" w:rsidTr="00FD4322">
        <w:trPr>
          <w:trHeight w:val="340"/>
        </w:trPr>
        <w:tc>
          <w:tcPr>
            <w:tcW w:w="2549" w:type="dxa"/>
          </w:tcPr>
          <w:p w:rsidR="00CC7B1F" w:rsidRPr="001A373D" w:rsidRDefault="00CC7B1F" w:rsidP="0066283A">
            <w:pPr>
              <w:spacing w:after="120"/>
              <w:rPr>
                <w:rFonts w:ascii="Arial" w:hAnsi="Arial" w:cs="Arial"/>
                <w:szCs w:val="20"/>
              </w:rPr>
            </w:pPr>
            <w:r w:rsidRPr="001A373D">
              <w:rPr>
                <w:rFonts w:ascii="Arial" w:hAnsi="Arial" w:cs="Arial"/>
                <w:szCs w:val="20"/>
              </w:rPr>
              <w:t xml:space="preserve">Abrechnung über Abgaben per </w:t>
            </w:r>
            <w:proofErr w:type="spellStart"/>
            <w:r w:rsidRPr="001A373D">
              <w:rPr>
                <w:rFonts w:ascii="Arial" w:hAnsi="Arial" w:cs="Arial"/>
                <w:szCs w:val="20"/>
              </w:rPr>
              <w:t>Besitzesantritt</w:t>
            </w:r>
            <w:proofErr w:type="spellEnd"/>
            <w:r w:rsidRPr="001A373D">
              <w:rPr>
                <w:rFonts w:ascii="Arial" w:hAnsi="Arial" w:cs="Arial"/>
                <w:szCs w:val="20"/>
              </w:rPr>
              <w:t xml:space="preserve"> </w:t>
            </w:r>
            <w:r w:rsidR="00CA0464" w:rsidRPr="001A373D">
              <w:rPr>
                <w:rFonts w:ascii="Arial" w:hAnsi="Arial" w:cs="Arial"/>
                <w:i/>
                <w:szCs w:val="20"/>
              </w:rPr>
              <w:t>(Grundsteuern, Mietzins-</w:t>
            </w:r>
            <w:r w:rsidR="00CA0464" w:rsidRPr="001A373D">
              <w:rPr>
                <w:rFonts w:ascii="Arial" w:hAnsi="Arial" w:cs="Arial"/>
                <w:i/>
                <w:szCs w:val="20"/>
              </w:rPr>
              <w:br/>
              <w:t>einnahmen</w:t>
            </w:r>
            <w:r w:rsidR="008536C5" w:rsidRPr="001A373D">
              <w:rPr>
                <w:rFonts w:ascii="Arial" w:hAnsi="Arial" w:cs="Arial"/>
                <w:i/>
                <w:szCs w:val="20"/>
              </w:rPr>
              <w:t>,</w:t>
            </w:r>
            <w:r w:rsidRPr="001A373D">
              <w:rPr>
                <w:rFonts w:ascii="Arial" w:hAnsi="Arial" w:cs="Arial"/>
                <w:i/>
                <w:szCs w:val="20"/>
              </w:rPr>
              <w:t xml:space="preserve"> </w:t>
            </w:r>
            <w:r w:rsidR="0066283A" w:rsidRPr="001A373D">
              <w:rPr>
                <w:rFonts w:ascii="Arial" w:hAnsi="Arial" w:cs="Arial"/>
                <w:i/>
                <w:szCs w:val="20"/>
              </w:rPr>
              <w:t xml:space="preserve">Stockwerk- und Miteigentumsbeiträge, </w:t>
            </w:r>
            <w:r w:rsidRPr="001A373D">
              <w:rPr>
                <w:rFonts w:ascii="Arial" w:hAnsi="Arial" w:cs="Arial"/>
                <w:i/>
                <w:szCs w:val="20"/>
              </w:rPr>
              <w:t>etc.)</w:t>
            </w:r>
            <w:r w:rsidRPr="001A373D">
              <w:rPr>
                <w:rFonts w:ascii="Arial" w:hAnsi="Arial" w:cs="Arial"/>
                <w:szCs w:val="20"/>
              </w:rPr>
              <w:t>?</w:t>
            </w:r>
          </w:p>
        </w:tc>
        <w:tc>
          <w:tcPr>
            <w:tcW w:w="7085" w:type="dxa"/>
          </w:tcPr>
          <w:p w:rsidR="00207100" w:rsidRPr="001A373D" w:rsidRDefault="00F84681" w:rsidP="00911E3E">
            <w:pPr>
              <w:tabs>
                <w:tab w:val="left" w:pos="397"/>
                <w:tab w:val="left" w:pos="3969"/>
                <w:tab w:val="left" w:pos="4366"/>
              </w:tabs>
              <w:rPr>
                <w:rFonts w:ascii="Arial" w:hAnsi="Arial" w:cs="Arial"/>
                <w:szCs w:val="20"/>
              </w:rPr>
            </w:pPr>
            <w:sdt>
              <w:sdtPr>
                <w:rPr>
                  <w:rFonts w:ascii="Arial" w:hAnsi="Arial" w:cs="Arial"/>
                  <w:szCs w:val="20"/>
                </w:rPr>
                <w:id w:val="-243270259"/>
                <w14:checkbox>
                  <w14:checked w14:val="0"/>
                  <w14:checkedState w14:val="2612" w14:font="MS Gothic"/>
                  <w14:uncheckedState w14:val="2610" w14:font="MS Gothic"/>
                </w14:checkbox>
              </w:sdtPr>
              <w:sdtEndPr/>
              <w:sdtContent>
                <w:r w:rsidR="00E26BED" w:rsidRPr="001A373D">
                  <w:rPr>
                    <w:rFonts w:ascii="Segoe UI Symbol" w:eastAsia="MS Gothic" w:hAnsi="Segoe UI Symbol" w:cs="Segoe UI Symbol"/>
                    <w:szCs w:val="20"/>
                  </w:rPr>
                  <w:t>☐</w:t>
                </w:r>
              </w:sdtContent>
            </w:sdt>
            <w:r w:rsidR="00E26BED" w:rsidRPr="001A373D">
              <w:rPr>
                <w:rFonts w:ascii="Arial" w:hAnsi="Arial" w:cs="Arial"/>
                <w:szCs w:val="20"/>
              </w:rPr>
              <w:tab/>
              <w:t>ja</w:t>
            </w:r>
            <w:r w:rsidR="007127FA" w:rsidRPr="001A373D">
              <w:rPr>
                <w:rFonts w:ascii="Arial" w:hAnsi="Arial" w:cs="Arial"/>
                <w:szCs w:val="20"/>
              </w:rPr>
              <w:t>, ausseramtlich</w:t>
            </w:r>
            <w:r w:rsidR="00E26BED" w:rsidRPr="001A373D">
              <w:rPr>
                <w:rFonts w:ascii="Arial" w:hAnsi="Arial" w:cs="Arial"/>
                <w:szCs w:val="20"/>
              </w:rPr>
              <w:tab/>
            </w:r>
            <w:sdt>
              <w:sdtPr>
                <w:rPr>
                  <w:rFonts w:ascii="Arial" w:hAnsi="Arial" w:cs="Arial"/>
                  <w:szCs w:val="20"/>
                </w:rPr>
                <w:id w:val="1992979597"/>
                <w14:checkbox>
                  <w14:checked w14:val="0"/>
                  <w14:checkedState w14:val="2612" w14:font="MS Gothic"/>
                  <w14:uncheckedState w14:val="2610" w14:font="MS Gothic"/>
                </w14:checkbox>
              </w:sdtPr>
              <w:sdtEndPr/>
              <w:sdtContent>
                <w:r w:rsidR="00E26BED" w:rsidRPr="001A373D">
                  <w:rPr>
                    <w:rFonts w:ascii="Segoe UI Symbol" w:eastAsia="MS Gothic" w:hAnsi="Segoe UI Symbol" w:cs="Segoe UI Symbol"/>
                    <w:szCs w:val="20"/>
                  </w:rPr>
                  <w:t>☐</w:t>
                </w:r>
              </w:sdtContent>
            </w:sdt>
            <w:r w:rsidR="00E26BED" w:rsidRPr="001A373D">
              <w:rPr>
                <w:rFonts w:ascii="Arial" w:hAnsi="Arial" w:cs="Arial"/>
                <w:szCs w:val="20"/>
              </w:rPr>
              <w:tab/>
              <w:t>inkl. Heizöl</w:t>
            </w:r>
            <w:r w:rsidR="00207100" w:rsidRPr="001A373D">
              <w:rPr>
                <w:rFonts w:ascii="Arial" w:hAnsi="Arial" w:cs="Arial"/>
                <w:szCs w:val="20"/>
              </w:rPr>
              <w:t xml:space="preserve"> / Brennholz /</w:t>
            </w:r>
          </w:p>
          <w:p w:rsidR="00CC7B1F" w:rsidRPr="001A373D" w:rsidRDefault="00F84681" w:rsidP="00911E3E">
            <w:pPr>
              <w:tabs>
                <w:tab w:val="left" w:pos="397"/>
                <w:tab w:val="left" w:pos="3969"/>
                <w:tab w:val="left" w:pos="4366"/>
              </w:tabs>
              <w:rPr>
                <w:rFonts w:ascii="Arial" w:hAnsi="Arial" w:cs="Arial"/>
                <w:szCs w:val="20"/>
              </w:rPr>
            </w:pPr>
            <w:sdt>
              <w:sdtPr>
                <w:rPr>
                  <w:rFonts w:ascii="Arial" w:hAnsi="Arial" w:cs="Arial"/>
                  <w:szCs w:val="20"/>
                </w:rPr>
                <w:id w:val="2135672851"/>
                <w14:checkbox>
                  <w14:checked w14:val="0"/>
                  <w14:checkedState w14:val="2612" w14:font="MS Gothic"/>
                  <w14:uncheckedState w14:val="2610" w14:font="MS Gothic"/>
                </w14:checkbox>
              </w:sdtPr>
              <w:sdtEndPr/>
              <w:sdtContent>
                <w:r w:rsidR="00207100" w:rsidRPr="001A373D">
                  <w:rPr>
                    <w:rFonts w:ascii="Segoe UI Symbol" w:eastAsia="MS Gothic" w:hAnsi="Segoe UI Symbol" w:cs="Segoe UI Symbol"/>
                    <w:szCs w:val="20"/>
                  </w:rPr>
                  <w:t>☐</w:t>
                </w:r>
              </w:sdtContent>
            </w:sdt>
            <w:r w:rsidR="00207100" w:rsidRPr="001A373D">
              <w:rPr>
                <w:rFonts w:ascii="Arial" w:hAnsi="Arial" w:cs="Arial"/>
                <w:szCs w:val="20"/>
              </w:rPr>
              <w:tab/>
              <w:t>nein</w:t>
            </w:r>
            <w:r w:rsidR="00207100" w:rsidRPr="001A373D">
              <w:rPr>
                <w:rFonts w:ascii="Arial" w:hAnsi="Arial" w:cs="Arial"/>
                <w:szCs w:val="20"/>
              </w:rPr>
              <w:tab/>
            </w:r>
            <w:r w:rsidR="00207100" w:rsidRPr="001A373D">
              <w:rPr>
                <w:rFonts w:ascii="Arial" w:hAnsi="Arial" w:cs="Arial"/>
                <w:szCs w:val="20"/>
              </w:rPr>
              <w:tab/>
              <w:t>Pellet, etc.</w:t>
            </w:r>
          </w:p>
        </w:tc>
      </w:tr>
      <w:tr w:rsidR="001A373D" w:rsidRPr="001A373D" w:rsidTr="00FD4322">
        <w:trPr>
          <w:trHeight w:val="340"/>
        </w:trPr>
        <w:tc>
          <w:tcPr>
            <w:tcW w:w="2549" w:type="dxa"/>
          </w:tcPr>
          <w:p w:rsidR="00CC7B1F" w:rsidRPr="001A373D" w:rsidRDefault="00C24D04" w:rsidP="00911E3E">
            <w:pPr>
              <w:spacing w:after="120"/>
              <w:rPr>
                <w:rFonts w:ascii="Arial" w:hAnsi="Arial" w:cs="Arial"/>
                <w:szCs w:val="20"/>
              </w:rPr>
            </w:pPr>
            <w:r w:rsidRPr="001A373D">
              <w:rPr>
                <w:rFonts w:ascii="Arial" w:hAnsi="Arial" w:cs="Arial"/>
                <w:szCs w:val="20"/>
              </w:rPr>
              <w:t xml:space="preserve">Wird </w:t>
            </w:r>
            <w:r w:rsidR="00CC7B1F" w:rsidRPr="001A373D">
              <w:rPr>
                <w:rFonts w:ascii="Arial" w:hAnsi="Arial" w:cs="Arial"/>
                <w:szCs w:val="20"/>
              </w:rPr>
              <w:t>Inventar</w:t>
            </w:r>
            <w:r w:rsidRPr="001A373D">
              <w:rPr>
                <w:rFonts w:ascii="Arial" w:hAnsi="Arial" w:cs="Arial"/>
                <w:szCs w:val="20"/>
              </w:rPr>
              <w:t xml:space="preserve"> mit-</w:t>
            </w:r>
            <w:r w:rsidRPr="001A373D">
              <w:rPr>
                <w:rFonts w:ascii="Arial" w:hAnsi="Arial" w:cs="Arial"/>
                <w:szCs w:val="20"/>
              </w:rPr>
              <w:br/>
              <w:t>veräussert?</w:t>
            </w:r>
          </w:p>
        </w:tc>
        <w:tc>
          <w:tcPr>
            <w:tcW w:w="7085" w:type="dxa"/>
          </w:tcPr>
          <w:p w:rsidR="00207100" w:rsidRPr="001A373D" w:rsidRDefault="00F84681" w:rsidP="00E563B8">
            <w:pPr>
              <w:tabs>
                <w:tab w:val="left" w:pos="397"/>
              </w:tabs>
              <w:rPr>
                <w:rFonts w:ascii="Arial" w:hAnsi="Arial" w:cs="Arial"/>
                <w:szCs w:val="20"/>
              </w:rPr>
            </w:pPr>
            <w:sdt>
              <w:sdtPr>
                <w:rPr>
                  <w:rFonts w:ascii="Arial" w:hAnsi="Arial" w:cs="Arial"/>
                  <w:szCs w:val="20"/>
                </w:rPr>
                <w:id w:val="1914662077"/>
                <w14:checkbox>
                  <w14:checked w14:val="0"/>
                  <w14:checkedState w14:val="2612" w14:font="MS Gothic"/>
                  <w14:uncheckedState w14:val="2610" w14:font="MS Gothic"/>
                </w14:checkbox>
              </w:sdtPr>
              <w:sdtEndPr/>
              <w:sdtContent>
                <w:r w:rsidR="00DB1E44" w:rsidRPr="001A373D">
                  <w:rPr>
                    <w:rFonts w:ascii="Segoe UI Symbol" w:eastAsia="MS Gothic" w:hAnsi="Segoe UI Symbol" w:cs="Segoe UI Symbol"/>
                    <w:szCs w:val="20"/>
                  </w:rPr>
                  <w:t>☐</w:t>
                </w:r>
              </w:sdtContent>
            </w:sdt>
            <w:r w:rsidR="00207100" w:rsidRPr="001A373D">
              <w:rPr>
                <w:rFonts w:ascii="Arial" w:hAnsi="Arial" w:cs="Arial"/>
                <w:szCs w:val="20"/>
              </w:rPr>
              <w:tab/>
              <w:t>nein</w:t>
            </w:r>
          </w:p>
          <w:p w:rsidR="00207100" w:rsidRPr="001A373D" w:rsidRDefault="00F84681" w:rsidP="00E563B8">
            <w:pPr>
              <w:tabs>
                <w:tab w:val="left" w:pos="397"/>
              </w:tabs>
              <w:ind w:left="397" w:hanging="397"/>
              <w:rPr>
                <w:rFonts w:ascii="Arial" w:hAnsi="Arial" w:cs="Arial"/>
                <w:szCs w:val="20"/>
              </w:rPr>
            </w:pPr>
            <w:sdt>
              <w:sdtPr>
                <w:rPr>
                  <w:rFonts w:ascii="Arial" w:hAnsi="Arial" w:cs="Arial"/>
                  <w:szCs w:val="20"/>
                </w:rPr>
                <w:id w:val="-476685527"/>
                <w14:checkbox>
                  <w14:checked w14:val="0"/>
                  <w14:checkedState w14:val="2612" w14:font="MS Gothic"/>
                  <w14:uncheckedState w14:val="2610" w14:font="MS Gothic"/>
                </w14:checkbox>
              </w:sdtPr>
              <w:sdtEndPr/>
              <w:sdtContent>
                <w:r w:rsidR="00207100" w:rsidRPr="001A373D">
                  <w:rPr>
                    <w:rFonts w:ascii="Segoe UI Symbol" w:eastAsia="MS Gothic" w:hAnsi="Segoe UI Symbol" w:cs="Segoe UI Symbol"/>
                    <w:szCs w:val="20"/>
                  </w:rPr>
                  <w:t>☐</w:t>
                </w:r>
              </w:sdtContent>
            </w:sdt>
            <w:r w:rsidR="00207100" w:rsidRPr="001A373D">
              <w:rPr>
                <w:rFonts w:ascii="Arial" w:hAnsi="Arial" w:cs="Arial"/>
                <w:szCs w:val="20"/>
              </w:rPr>
              <w:tab/>
              <w:t xml:space="preserve">ja, </w:t>
            </w:r>
            <w:r w:rsidR="00E563B8" w:rsidRPr="001A373D">
              <w:rPr>
                <w:rFonts w:ascii="Arial" w:hAnsi="Arial" w:cs="Arial"/>
                <w:szCs w:val="20"/>
              </w:rPr>
              <w:t>im</w:t>
            </w:r>
            <w:r w:rsidR="00207100" w:rsidRPr="001A373D">
              <w:rPr>
                <w:rFonts w:ascii="Arial" w:hAnsi="Arial" w:cs="Arial"/>
                <w:szCs w:val="20"/>
              </w:rPr>
              <w:t xml:space="preserve"> </w:t>
            </w:r>
            <w:r w:rsidR="00E563B8" w:rsidRPr="001A373D">
              <w:rPr>
                <w:rFonts w:ascii="Arial" w:hAnsi="Arial" w:cs="Arial"/>
                <w:szCs w:val="20"/>
              </w:rPr>
              <w:t xml:space="preserve">Kaufpreis / Veräusserungserlös </w:t>
            </w:r>
            <w:r w:rsidR="00207100" w:rsidRPr="001A373D">
              <w:rPr>
                <w:rFonts w:ascii="Arial" w:hAnsi="Arial" w:cs="Arial"/>
                <w:szCs w:val="20"/>
              </w:rPr>
              <w:t>inbegriffen im Wert von Fr.</w:t>
            </w:r>
            <w:r w:rsidR="00E563B8" w:rsidRPr="001A373D">
              <w:rPr>
                <w:rFonts w:ascii="Arial" w:hAnsi="Arial" w:cs="Arial"/>
                <w:szCs w:val="20"/>
              </w:rPr>
              <w:t> </w:t>
            </w:r>
            <w:r w:rsidR="00207100" w:rsidRPr="001A373D">
              <w:rPr>
                <w:rFonts w:ascii="Arial" w:hAnsi="Arial" w:cs="Arial"/>
                <w:szCs w:val="20"/>
              </w:rPr>
              <w:fldChar w:fldCharType="begin">
                <w:ffData>
                  <w:name w:val=""/>
                  <w:enabled/>
                  <w:calcOnExit w:val="0"/>
                  <w:textInput/>
                </w:ffData>
              </w:fldChar>
            </w:r>
            <w:r w:rsidR="00207100" w:rsidRPr="001A373D">
              <w:rPr>
                <w:rFonts w:ascii="Arial" w:hAnsi="Arial" w:cs="Arial"/>
                <w:szCs w:val="20"/>
              </w:rPr>
              <w:instrText xml:space="preserve"> FORMTEXT </w:instrText>
            </w:r>
            <w:r w:rsidR="00207100" w:rsidRPr="001A373D">
              <w:rPr>
                <w:rFonts w:ascii="Arial" w:hAnsi="Arial" w:cs="Arial"/>
                <w:szCs w:val="20"/>
              </w:rPr>
            </w:r>
            <w:r w:rsidR="00207100"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207100" w:rsidRPr="001A373D">
              <w:rPr>
                <w:rFonts w:ascii="Arial" w:hAnsi="Arial" w:cs="Arial"/>
                <w:szCs w:val="20"/>
              </w:rPr>
              <w:fldChar w:fldCharType="end"/>
            </w:r>
          </w:p>
          <w:p w:rsidR="00371741" w:rsidRPr="001A373D" w:rsidRDefault="00207100" w:rsidP="000C38B3">
            <w:pPr>
              <w:tabs>
                <w:tab w:val="left" w:pos="397"/>
              </w:tabs>
              <w:spacing w:after="120"/>
              <w:ind w:left="397" w:hanging="397"/>
              <w:rPr>
                <w:rFonts w:ascii="Arial" w:hAnsi="Arial" w:cs="Arial"/>
                <w:i/>
                <w:szCs w:val="20"/>
              </w:rPr>
            </w:pPr>
            <w:r w:rsidRPr="001A373D">
              <w:rPr>
                <w:rFonts w:ascii="Arial" w:hAnsi="Arial" w:cs="Arial"/>
                <w:szCs w:val="20"/>
              </w:rPr>
              <w:tab/>
              <w:t>(</w:t>
            </w:r>
            <w:r w:rsidR="00411783" w:rsidRPr="001A373D">
              <w:rPr>
                <w:rFonts w:ascii="Arial" w:hAnsi="Arial" w:cs="Arial"/>
                <w:i/>
                <w:szCs w:val="20"/>
              </w:rPr>
              <w:t xml:space="preserve">bitte </w:t>
            </w:r>
            <w:r w:rsidR="00371741" w:rsidRPr="001A373D">
              <w:rPr>
                <w:rFonts w:ascii="Arial" w:hAnsi="Arial" w:cs="Arial"/>
                <w:i/>
                <w:szCs w:val="20"/>
              </w:rPr>
              <w:t xml:space="preserve">detaillierte Inventarliste </w:t>
            </w:r>
            <w:r w:rsidR="00AD2516" w:rsidRPr="001A373D">
              <w:rPr>
                <w:rFonts w:ascii="Arial" w:hAnsi="Arial" w:cs="Arial"/>
                <w:i/>
                <w:szCs w:val="20"/>
              </w:rPr>
              <w:t xml:space="preserve">mit Angabe des </w:t>
            </w:r>
            <w:r w:rsidR="007127FA" w:rsidRPr="001A373D">
              <w:rPr>
                <w:rFonts w:ascii="Arial" w:hAnsi="Arial" w:cs="Arial"/>
                <w:i/>
                <w:szCs w:val="20"/>
              </w:rPr>
              <w:t xml:space="preserve">jeweiligen </w:t>
            </w:r>
            <w:r w:rsidR="00AD2516" w:rsidRPr="001A373D">
              <w:rPr>
                <w:rFonts w:ascii="Arial" w:hAnsi="Arial" w:cs="Arial"/>
                <w:i/>
                <w:szCs w:val="20"/>
              </w:rPr>
              <w:t xml:space="preserve">Wertes </w:t>
            </w:r>
            <w:r w:rsidR="00371741" w:rsidRPr="001A373D">
              <w:rPr>
                <w:rFonts w:ascii="Arial" w:hAnsi="Arial" w:cs="Arial"/>
                <w:i/>
                <w:szCs w:val="20"/>
              </w:rPr>
              <w:t>dem Grundbuchamt einreichen.</w:t>
            </w:r>
            <w:r w:rsidRPr="001A373D">
              <w:rPr>
                <w:rFonts w:ascii="Arial" w:hAnsi="Arial" w:cs="Arial"/>
                <w:i/>
                <w:szCs w:val="20"/>
              </w:rPr>
              <w:t>)</w:t>
            </w:r>
          </w:p>
        </w:tc>
      </w:tr>
      <w:tr w:rsidR="001A373D" w:rsidRPr="001A373D" w:rsidTr="00FD4322">
        <w:trPr>
          <w:trHeight w:val="340"/>
        </w:trPr>
        <w:tc>
          <w:tcPr>
            <w:tcW w:w="2549" w:type="dxa"/>
          </w:tcPr>
          <w:p w:rsidR="00371741" w:rsidRPr="001A373D" w:rsidRDefault="00371741" w:rsidP="00911E3E">
            <w:pPr>
              <w:spacing w:after="120"/>
              <w:rPr>
                <w:rFonts w:ascii="Arial" w:hAnsi="Arial" w:cs="Arial"/>
                <w:szCs w:val="20"/>
              </w:rPr>
            </w:pPr>
            <w:r w:rsidRPr="001A373D">
              <w:rPr>
                <w:rFonts w:ascii="Arial" w:hAnsi="Arial" w:cs="Arial"/>
                <w:szCs w:val="20"/>
              </w:rPr>
              <w:t>Verwaltung bei Stockwerk-</w:t>
            </w:r>
            <w:r w:rsidR="008536C5" w:rsidRPr="001A373D">
              <w:rPr>
                <w:rFonts w:ascii="Arial" w:hAnsi="Arial" w:cs="Arial"/>
                <w:szCs w:val="20"/>
              </w:rPr>
              <w:t xml:space="preserve">und </w:t>
            </w:r>
            <w:r w:rsidRPr="001A373D">
              <w:rPr>
                <w:rFonts w:ascii="Arial" w:hAnsi="Arial" w:cs="Arial"/>
                <w:szCs w:val="20"/>
              </w:rPr>
              <w:t>Miteigentum</w:t>
            </w:r>
            <w:r w:rsidR="00DE2882" w:rsidRPr="001A373D">
              <w:rPr>
                <w:rFonts w:ascii="Arial" w:hAnsi="Arial" w:cs="Arial"/>
                <w:szCs w:val="20"/>
              </w:rPr>
              <w:t>:</w:t>
            </w:r>
          </w:p>
        </w:tc>
        <w:tc>
          <w:tcPr>
            <w:tcW w:w="7085" w:type="dxa"/>
          </w:tcPr>
          <w:p w:rsidR="00371741" w:rsidRPr="001A373D" w:rsidRDefault="008536C5" w:rsidP="00911E3E">
            <w:pPr>
              <w:tabs>
                <w:tab w:val="left" w:pos="3435"/>
                <w:tab w:val="left" w:pos="5136"/>
              </w:tabs>
              <w:rPr>
                <w:rFonts w:ascii="Arial" w:hAnsi="Arial" w:cs="Arial"/>
                <w:szCs w:val="20"/>
              </w:rPr>
            </w:pP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tc>
      </w:tr>
      <w:tr w:rsidR="001A373D" w:rsidRPr="001A373D" w:rsidTr="00FD4322">
        <w:trPr>
          <w:trHeight w:val="340"/>
        </w:trPr>
        <w:tc>
          <w:tcPr>
            <w:tcW w:w="2549" w:type="dxa"/>
          </w:tcPr>
          <w:p w:rsidR="00D76FA5" w:rsidRPr="001A373D" w:rsidRDefault="00D76FA5" w:rsidP="000409B8">
            <w:pPr>
              <w:spacing w:after="120"/>
              <w:rPr>
                <w:rFonts w:ascii="Arial" w:hAnsi="Arial" w:cs="Arial"/>
                <w:szCs w:val="20"/>
              </w:rPr>
            </w:pPr>
            <w:r w:rsidRPr="001A373D">
              <w:rPr>
                <w:rFonts w:ascii="Arial" w:hAnsi="Arial" w:cs="Arial"/>
                <w:szCs w:val="20"/>
              </w:rPr>
              <w:t>Weitere Bestimmungen</w:t>
            </w:r>
            <w:r w:rsidR="000409B8" w:rsidRPr="001A373D">
              <w:rPr>
                <w:rFonts w:ascii="Arial" w:hAnsi="Arial" w:cs="Arial"/>
                <w:szCs w:val="20"/>
              </w:rPr>
              <w:br/>
            </w:r>
            <w:r w:rsidR="002367A0" w:rsidRPr="001A373D">
              <w:rPr>
                <w:rFonts w:ascii="Arial" w:hAnsi="Arial" w:cs="Arial"/>
                <w:szCs w:val="20"/>
              </w:rPr>
              <w:t xml:space="preserve">oder Bemerkungen </w:t>
            </w:r>
            <w:r w:rsidR="002367A0" w:rsidRPr="001A373D">
              <w:rPr>
                <w:rFonts w:ascii="Arial" w:hAnsi="Arial" w:cs="Arial"/>
                <w:i/>
                <w:szCs w:val="20"/>
              </w:rPr>
              <w:t>(Wohn-,</w:t>
            </w:r>
            <w:r w:rsidR="000409B8" w:rsidRPr="001A373D">
              <w:rPr>
                <w:rFonts w:ascii="Arial" w:hAnsi="Arial" w:cs="Arial"/>
                <w:i/>
                <w:szCs w:val="20"/>
              </w:rPr>
              <w:t xml:space="preserve"> </w:t>
            </w:r>
            <w:r w:rsidR="002367A0" w:rsidRPr="001A373D">
              <w:rPr>
                <w:rFonts w:ascii="Arial" w:hAnsi="Arial" w:cs="Arial"/>
                <w:i/>
                <w:szCs w:val="20"/>
              </w:rPr>
              <w:t>Nutzniessungs</w:t>
            </w:r>
            <w:r w:rsidR="000409B8" w:rsidRPr="001A373D">
              <w:rPr>
                <w:rFonts w:ascii="Arial" w:hAnsi="Arial" w:cs="Arial"/>
                <w:i/>
                <w:szCs w:val="20"/>
              </w:rPr>
              <w:t>-</w:t>
            </w:r>
            <w:r w:rsidR="002367A0" w:rsidRPr="001A373D">
              <w:rPr>
                <w:rFonts w:ascii="Arial" w:hAnsi="Arial" w:cs="Arial"/>
                <w:i/>
                <w:szCs w:val="20"/>
              </w:rPr>
              <w:t>,</w:t>
            </w:r>
            <w:r w:rsidR="000409B8" w:rsidRPr="001A373D">
              <w:rPr>
                <w:rFonts w:ascii="Arial" w:hAnsi="Arial" w:cs="Arial"/>
                <w:i/>
                <w:szCs w:val="20"/>
              </w:rPr>
              <w:br/>
              <w:t>Rückkaufs-; Vorkaufs- und Gewinnanspruchsrecht</w:t>
            </w:r>
            <w:r w:rsidR="0086219F" w:rsidRPr="001A373D">
              <w:rPr>
                <w:rFonts w:ascii="Arial" w:hAnsi="Arial" w:cs="Arial"/>
                <w:i/>
                <w:szCs w:val="20"/>
              </w:rPr>
              <w:t>e</w:t>
            </w:r>
            <w:r w:rsidR="001A2B41" w:rsidRPr="001A373D">
              <w:rPr>
                <w:rFonts w:ascii="Arial" w:hAnsi="Arial" w:cs="Arial"/>
                <w:i/>
                <w:szCs w:val="20"/>
              </w:rPr>
              <w:t>, etc.</w:t>
            </w:r>
            <w:r w:rsidR="000409B8" w:rsidRPr="001A373D">
              <w:rPr>
                <w:rFonts w:ascii="Arial" w:hAnsi="Arial" w:cs="Arial"/>
                <w:i/>
                <w:szCs w:val="20"/>
              </w:rPr>
              <w:t>)</w:t>
            </w:r>
            <w:r w:rsidR="00DE2882" w:rsidRPr="001A373D">
              <w:rPr>
                <w:rFonts w:ascii="Arial" w:hAnsi="Arial" w:cs="Arial"/>
                <w:szCs w:val="20"/>
              </w:rPr>
              <w:t>:</w:t>
            </w:r>
          </w:p>
        </w:tc>
        <w:tc>
          <w:tcPr>
            <w:tcW w:w="7085" w:type="dxa"/>
          </w:tcPr>
          <w:p w:rsidR="00D76FA5" w:rsidRPr="001A373D" w:rsidRDefault="008536C5" w:rsidP="007E7B29">
            <w:pPr>
              <w:tabs>
                <w:tab w:val="left" w:pos="3435"/>
                <w:tab w:val="left" w:pos="5136"/>
              </w:tabs>
              <w:spacing w:after="120"/>
              <w:rPr>
                <w:rFonts w:ascii="Arial" w:hAnsi="Arial" w:cs="Arial"/>
                <w:szCs w:val="20"/>
              </w:rPr>
            </w:pPr>
            <w:r w:rsidRPr="001A373D">
              <w:rPr>
                <w:rFonts w:ascii="Arial" w:hAnsi="Arial" w:cs="Arial"/>
                <w:szCs w:val="20"/>
              </w:rPr>
              <w:fldChar w:fldCharType="begin">
                <w:ffData>
                  <w:name w:val=""/>
                  <w:enabled/>
                  <w:calcOnExit w:val="0"/>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Pr="001A373D">
              <w:rPr>
                <w:rFonts w:ascii="Arial" w:hAnsi="Arial" w:cs="Arial"/>
                <w:szCs w:val="20"/>
              </w:rPr>
              <w:fldChar w:fldCharType="end"/>
            </w:r>
          </w:p>
        </w:tc>
      </w:tr>
      <w:tr w:rsidR="001A373D" w:rsidRPr="001A373D" w:rsidTr="00FD4322">
        <w:trPr>
          <w:trHeight w:val="340"/>
        </w:trPr>
        <w:tc>
          <w:tcPr>
            <w:tcW w:w="2549" w:type="dxa"/>
          </w:tcPr>
          <w:p w:rsidR="00D76FA5" w:rsidRPr="001A373D" w:rsidRDefault="00687735" w:rsidP="00911E3E">
            <w:pPr>
              <w:spacing w:after="120"/>
              <w:rPr>
                <w:rFonts w:ascii="Arial" w:hAnsi="Arial" w:cs="Arial"/>
                <w:szCs w:val="20"/>
              </w:rPr>
            </w:pPr>
            <w:r w:rsidRPr="001A373D">
              <w:rPr>
                <w:rFonts w:ascii="Arial" w:hAnsi="Arial" w:cs="Arial"/>
                <w:szCs w:val="20"/>
              </w:rPr>
              <w:t xml:space="preserve">An wen ist der </w:t>
            </w:r>
            <w:r w:rsidR="008536C5" w:rsidRPr="001A373D">
              <w:rPr>
                <w:rFonts w:ascii="Arial" w:hAnsi="Arial" w:cs="Arial"/>
                <w:szCs w:val="20"/>
              </w:rPr>
              <w:t>Vertragse</w:t>
            </w:r>
            <w:r w:rsidR="00D76FA5" w:rsidRPr="001A373D">
              <w:rPr>
                <w:rFonts w:ascii="Arial" w:hAnsi="Arial" w:cs="Arial"/>
                <w:szCs w:val="20"/>
              </w:rPr>
              <w:t xml:space="preserve">ntwurf </w:t>
            </w:r>
            <w:r w:rsidRPr="001A373D">
              <w:rPr>
                <w:rFonts w:ascii="Arial" w:hAnsi="Arial" w:cs="Arial"/>
                <w:szCs w:val="20"/>
              </w:rPr>
              <w:t>zuzustellen?</w:t>
            </w:r>
          </w:p>
        </w:tc>
        <w:tc>
          <w:tcPr>
            <w:tcW w:w="7085" w:type="dxa"/>
          </w:tcPr>
          <w:p w:rsidR="00D76FA5" w:rsidRPr="001A373D" w:rsidRDefault="00F84681" w:rsidP="00911E3E">
            <w:pPr>
              <w:tabs>
                <w:tab w:val="left" w:pos="397"/>
                <w:tab w:val="left" w:pos="1985"/>
                <w:tab w:val="left" w:pos="2381"/>
                <w:tab w:val="left" w:pos="3686"/>
                <w:tab w:val="left" w:pos="4082"/>
              </w:tabs>
              <w:rPr>
                <w:rFonts w:ascii="Arial" w:hAnsi="Arial" w:cs="Arial"/>
                <w:szCs w:val="20"/>
              </w:rPr>
            </w:pPr>
            <w:sdt>
              <w:sdtPr>
                <w:rPr>
                  <w:rFonts w:ascii="Arial" w:hAnsi="Arial" w:cs="Arial"/>
                  <w:szCs w:val="20"/>
                </w:rPr>
                <w:id w:val="439426377"/>
                <w14:checkbox>
                  <w14:checked w14:val="0"/>
                  <w14:checkedState w14:val="2612" w14:font="MS Gothic"/>
                  <w14:uncheckedState w14:val="2610" w14:font="MS Gothic"/>
                </w14:checkbox>
              </w:sdtPr>
              <w:sdtEndPr/>
              <w:sdtContent>
                <w:r w:rsidR="008536C5" w:rsidRPr="001A373D">
                  <w:rPr>
                    <w:rFonts w:ascii="Segoe UI Symbol" w:eastAsia="MS Gothic" w:hAnsi="Segoe UI Symbol" w:cs="Segoe UI Symbol"/>
                    <w:szCs w:val="20"/>
                  </w:rPr>
                  <w:t>☐</w:t>
                </w:r>
              </w:sdtContent>
            </w:sdt>
            <w:r w:rsidR="008536C5" w:rsidRPr="001A373D">
              <w:rPr>
                <w:rFonts w:ascii="Arial" w:hAnsi="Arial" w:cs="Arial"/>
                <w:szCs w:val="20"/>
              </w:rPr>
              <w:tab/>
            </w:r>
            <w:r w:rsidR="00D76FA5" w:rsidRPr="001A373D">
              <w:rPr>
                <w:rFonts w:ascii="Arial" w:hAnsi="Arial" w:cs="Arial"/>
                <w:szCs w:val="20"/>
              </w:rPr>
              <w:t>Veräusserer</w:t>
            </w:r>
            <w:r w:rsidR="008536C5" w:rsidRPr="001A373D">
              <w:rPr>
                <w:rFonts w:ascii="Arial" w:hAnsi="Arial" w:cs="Arial"/>
                <w:szCs w:val="20"/>
              </w:rPr>
              <w:t>/in</w:t>
            </w:r>
            <w:r w:rsidR="00D76FA5" w:rsidRPr="001A373D">
              <w:rPr>
                <w:rFonts w:ascii="Arial" w:hAnsi="Arial" w:cs="Arial"/>
                <w:szCs w:val="20"/>
              </w:rPr>
              <w:tab/>
            </w:r>
            <w:sdt>
              <w:sdtPr>
                <w:rPr>
                  <w:rFonts w:ascii="Arial" w:hAnsi="Arial" w:cs="Arial"/>
                  <w:szCs w:val="20"/>
                </w:rPr>
                <w:id w:val="-1044283057"/>
                <w14:checkbox>
                  <w14:checked w14:val="0"/>
                  <w14:checkedState w14:val="2612" w14:font="MS Gothic"/>
                  <w14:uncheckedState w14:val="2610" w14:font="MS Gothic"/>
                </w14:checkbox>
              </w:sdtPr>
              <w:sdtEndPr/>
              <w:sdtContent>
                <w:r w:rsidR="008536C5" w:rsidRPr="001A373D">
                  <w:rPr>
                    <w:rFonts w:ascii="Segoe UI Symbol" w:eastAsia="MS Gothic" w:hAnsi="Segoe UI Symbol" w:cs="Segoe UI Symbol"/>
                    <w:szCs w:val="20"/>
                  </w:rPr>
                  <w:t>☐</w:t>
                </w:r>
              </w:sdtContent>
            </w:sdt>
            <w:r w:rsidR="008536C5" w:rsidRPr="001A373D">
              <w:rPr>
                <w:rFonts w:ascii="Arial" w:hAnsi="Arial" w:cs="Arial"/>
                <w:szCs w:val="20"/>
              </w:rPr>
              <w:tab/>
            </w:r>
            <w:r w:rsidR="00D76FA5" w:rsidRPr="001A373D">
              <w:rPr>
                <w:rFonts w:ascii="Arial" w:hAnsi="Arial" w:cs="Arial"/>
                <w:szCs w:val="20"/>
              </w:rPr>
              <w:t>Erwerber</w:t>
            </w:r>
            <w:r w:rsidR="008536C5" w:rsidRPr="001A373D">
              <w:rPr>
                <w:rFonts w:ascii="Arial" w:hAnsi="Arial" w:cs="Arial"/>
                <w:szCs w:val="20"/>
              </w:rPr>
              <w:t>/in</w:t>
            </w:r>
            <w:r w:rsidR="003E6E86" w:rsidRPr="001A373D">
              <w:rPr>
                <w:rFonts w:ascii="Arial" w:hAnsi="Arial" w:cs="Arial"/>
                <w:szCs w:val="20"/>
              </w:rPr>
              <w:tab/>
            </w:r>
            <w:sdt>
              <w:sdtPr>
                <w:rPr>
                  <w:rFonts w:ascii="Arial" w:hAnsi="Arial" w:cs="Arial"/>
                  <w:szCs w:val="20"/>
                </w:rPr>
                <w:id w:val="66323073"/>
                <w14:checkbox>
                  <w14:checked w14:val="0"/>
                  <w14:checkedState w14:val="2612" w14:font="MS Gothic"/>
                  <w14:uncheckedState w14:val="2610" w14:font="MS Gothic"/>
                </w14:checkbox>
              </w:sdtPr>
              <w:sdtEndPr/>
              <w:sdtContent>
                <w:r w:rsidR="008536C5" w:rsidRPr="001A373D">
                  <w:rPr>
                    <w:rFonts w:ascii="Segoe UI Symbol" w:eastAsia="MS Gothic" w:hAnsi="Segoe UI Symbol" w:cs="Segoe UI Symbol"/>
                    <w:szCs w:val="20"/>
                  </w:rPr>
                  <w:t>☐</w:t>
                </w:r>
              </w:sdtContent>
            </w:sdt>
            <w:r w:rsidR="008536C5" w:rsidRPr="001A373D">
              <w:rPr>
                <w:rFonts w:ascii="Arial" w:hAnsi="Arial" w:cs="Arial"/>
                <w:szCs w:val="20"/>
              </w:rPr>
              <w:tab/>
              <w:t>W</w:t>
            </w:r>
            <w:r w:rsidR="00D76FA5" w:rsidRPr="001A373D">
              <w:rPr>
                <w:rFonts w:ascii="Arial" w:hAnsi="Arial" w:cs="Arial"/>
                <w:szCs w:val="20"/>
              </w:rPr>
              <w:t>eitere:</w:t>
            </w:r>
            <w:r w:rsidR="008536C5" w:rsidRPr="001A373D">
              <w:rPr>
                <w:rFonts w:ascii="Arial" w:hAnsi="Arial" w:cs="Arial"/>
                <w:szCs w:val="20"/>
              </w:rPr>
              <w:t xml:space="preserve"> </w:t>
            </w:r>
            <w:r w:rsidR="008536C5" w:rsidRPr="001A373D">
              <w:rPr>
                <w:rFonts w:ascii="Arial" w:hAnsi="Arial" w:cs="Arial"/>
                <w:szCs w:val="20"/>
              </w:rPr>
              <w:fldChar w:fldCharType="begin">
                <w:ffData>
                  <w:name w:val=""/>
                  <w:enabled/>
                  <w:calcOnExit w:val="0"/>
                  <w:textInput/>
                </w:ffData>
              </w:fldChar>
            </w:r>
            <w:r w:rsidR="008536C5" w:rsidRPr="001A373D">
              <w:rPr>
                <w:rFonts w:ascii="Arial" w:hAnsi="Arial" w:cs="Arial"/>
                <w:szCs w:val="20"/>
              </w:rPr>
              <w:instrText xml:space="preserve"> FORMTEXT </w:instrText>
            </w:r>
            <w:r w:rsidR="008536C5" w:rsidRPr="001A373D">
              <w:rPr>
                <w:rFonts w:ascii="Arial" w:hAnsi="Arial" w:cs="Arial"/>
                <w:szCs w:val="20"/>
              </w:rPr>
            </w:r>
            <w:r w:rsidR="008536C5"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8536C5" w:rsidRPr="001A373D">
              <w:rPr>
                <w:rFonts w:ascii="Arial" w:hAnsi="Arial" w:cs="Arial"/>
                <w:szCs w:val="20"/>
              </w:rPr>
              <w:fldChar w:fldCharType="end"/>
            </w:r>
          </w:p>
          <w:p w:rsidR="00E563B8" w:rsidRPr="001A373D" w:rsidRDefault="00F84681" w:rsidP="00E563B8">
            <w:pPr>
              <w:tabs>
                <w:tab w:val="left" w:pos="397"/>
                <w:tab w:val="left" w:pos="1985"/>
                <w:tab w:val="left" w:pos="2381"/>
                <w:tab w:val="left" w:pos="3686"/>
                <w:tab w:val="left" w:pos="4082"/>
              </w:tabs>
              <w:spacing w:after="120"/>
              <w:rPr>
                <w:rFonts w:ascii="Arial" w:hAnsi="Arial" w:cs="Arial"/>
                <w:szCs w:val="20"/>
              </w:rPr>
            </w:pPr>
            <w:sdt>
              <w:sdtPr>
                <w:rPr>
                  <w:rFonts w:ascii="Arial" w:hAnsi="Arial" w:cs="Arial"/>
                  <w:szCs w:val="20"/>
                </w:rPr>
                <w:id w:val="-1852250790"/>
                <w14:checkbox>
                  <w14:checked w14:val="0"/>
                  <w14:checkedState w14:val="2612" w14:font="MS Gothic"/>
                  <w14:uncheckedState w14:val="2610" w14:font="MS Gothic"/>
                </w14:checkbox>
              </w:sdtPr>
              <w:sdtEndPr/>
              <w:sdtContent>
                <w:r w:rsidR="00E563B8" w:rsidRPr="001A373D">
                  <w:rPr>
                    <w:rFonts w:ascii="Segoe UI Symbol" w:eastAsia="MS Gothic" w:hAnsi="Segoe UI Symbol" w:cs="Segoe UI Symbol"/>
                    <w:szCs w:val="20"/>
                  </w:rPr>
                  <w:t>☐</w:t>
                </w:r>
              </w:sdtContent>
            </w:sdt>
            <w:r w:rsidR="00E563B8" w:rsidRPr="001A373D">
              <w:rPr>
                <w:rFonts w:ascii="Arial" w:hAnsi="Arial" w:cs="Arial"/>
                <w:szCs w:val="20"/>
              </w:rPr>
              <w:tab/>
              <w:t>Vermittler</w:t>
            </w:r>
            <w:r w:rsidR="00AA5FC5" w:rsidRPr="001A373D">
              <w:rPr>
                <w:rFonts w:ascii="Arial" w:hAnsi="Arial" w:cs="Arial"/>
                <w:szCs w:val="20"/>
              </w:rPr>
              <w:t>:</w:t>
            </w:r>
            <w:r w:rsidR="00E563B8" w:rsidRPr="001A373D">
              <w:rPr>
                <w:rFonts w:ascii="Arial" w:hAnsi="Arial" w:cs="Arial"/>
                <w:szCs w:val="20"/>
              </w:rPr>
              <w:t xml:space="preserve"> </w:t>
            </w:r>
            <w:r w:rsidR="00E563B8" w:rsidRPr="001A373D">
              <w:rPr>
                <w:rFonts w:ascii="Arial" w:hAnsi="Arial" w:cs="Arial"/>
                <w:szCs w:val="20"/>
              </w:rPr>
              <w:fldChar w:fldCharType="begin">
                <w:ffData>
                  <w:name w:val=""/>
                  <w:enabled/>
                  <w:calcOnExit w:val="0"/>
                  <w:textInput>
                    <w:default w:val="E-Mail"/>
                  </w:textInput>
                </w:ffData>
              </w:fldChar>
            </w:r>
            <w:r w:rsidR="00E563B8" w:rsidRPr="001A373D">
              <w:rPr>
                <w:rFonts w:ascii="Arial" w:hAnsi="Arial" w:cs="Arial"/>
                <w:szCs w:val="20"/>
              </w:rPr>
              <w:instrText xml:space="preserve"> FORMTEXT </w:instrText>
            </w:r>
            <w:r w:rsidR="00E563B8" w:rsidRPr="001A373D">
              <w:rPr>
                <w:rFonts w:ascii="Arial" w:hAnsi="Arial" w:cs="Arial"/>
                <w:szCs w:val="20"/>
              </w:rPr>
            </w:r>
            <w:r w:rsidR="00E563B8" w:rsidRPr="001A373D">
              <w:rPr>
                <w:rFonts w:ascii="Arial" w:hAnsi="Arial" w:cs="Arial"/>
                <w:szCs w:val="20"/>
              </w:rPr>
              <w:fldChar w:fldCharType="separate"/>
            </w:r>
            <w:r w:rsidR="00AB687F" w:rsidRPr="001A373D">
              <w:rPr>
                <w:rFonts w:ascii="Arial" w:hAnsi="Arial" w:cs="Arial"/>
                <w:noProof/>
                <w:szCs w:val="20"/>
              </w:rPr>
              <w:t>E-Mail</w:t>
            </w:r>
            <w:r w:rsidR="00E563B8" w:rsidRPr="001A373D">
              <w:rPr>
                <w:rFonts w:ascii="Arial" w:hAnsi="Arial" w:cs="Arial"/>
                <w:szCs w:val="20"/>
              </w:rPr>
              <w:fldChar w:fldCharType="end"/>
            </w:r>
          </w:p>
        </w:tc>
      </w:tr>
      <w:tr w:rsidR="00D76FA5" w:rsidRPr="001A373D" w:rsidTr="00FD4322">
        <w:trPr>
          <w:trHeight w:val="340"/>
        </w:trPr>
        <w:tc>
          <w:tcPr>
            <w:tcW w:w="2549" w:type="dxa"/>
          </w:tcPr>
          <w:p w:rsidR="00D76FA5" w:rsidRPr="001A373D" w:rsidRDefault="00D76FA5" w:rsidP="00911E3E">
            <w:pPr>
              <w:spacing w:after="120"/>
              <w:rPr>
                <w:rFonts w:ascii="Arial" w:hAnsi="Arial" w:cs="Arial"/>
                <w:szCs w:val="20"/>
              </w:rPr>
            </w:pPr>
            <w:r w:rsidRPr="001A373D">
              <w:rPr>
                <w:rFonts w:ascii="Arial" w:hAnsi="Arial" w:cs="Arial"/>
                <w:szCs w:val="20"/>
              </w:rPr>
              <w:t>Kontakt</w:t>
            </w:r>
            <w:r w:rsidR="00DE2882" w:rsidRPr="001A373D">
              <w:rPr>
                <w:rFonts w:ascii="Arial" w:hAnsi="Arial" w:cs="Arial"/>
                <w:szCs w:val="20"/>
              </w:rPr>
              <w:t xml:space="preserve">daten </w:t>
            </w:r>
            <w:r w:rsidRPr="001A373D">
              <w:rPr>
                <w:rFonts w:ascii="Arial" w:hAnsi="Arial" w:cs="Arial"/>
                <w:szCs w:val="20"/>
              </w:rPr>
              <w:t>für allfällige Rückfragen:</w:t>
            </w:r>
          </w:p>
        </w:tc>
        <w:tc>
          <w:tcPr>
            <w:tcW w:w="7085" w:type="dxa"/>
          </w:tcPr>
          <w:p w:rsidR="00D76FA5" w:rsidRPr="001A373D" w:rsidRDefault="00D76FA5" w:rsidP="00911E3E">
            <w:pPr>
              <w:tabs>
                <w:tab w:val="left" w:pos="1701"/>
              </w:tabs>
              <w:ind w:left="1701" w:hanging="1701"/>
              <w:rPr>
                <w:rFonts w:ascii="Arial" w:hAnsi="Arial" w:cs="Arial"/>
                <w:szCs w:val="20"/>
              </w:rPr>
            </w:pPr>
            <w:r w:rsidRPr="001A373D">
              <w:rPr>
                <w:rFonts w:ascii="Arial" w:hAnsi="Arial" w:cs="Arial"/>
                <w:szCs w:val="20"/>
              </w:rPr>
              <w:t>Name, Vorname:</w:t>
            </w:r>
            <w:r w:rsidR="0095489D" w:rsidRPr="001A373D">
              <w:rPr>
                <w:rFonts w:ascii="Arial" w:hAnsi="Arial" w:cs="Arial"/>
                <w:szCs w:val="20"/>
              </w:rPr>
              <w:tab/>
            </w:r>
            <w:r w:rsidR="0095489D" w:rsidRPr="001A373D">
              <w:rPr>
                <w:rFonts w:ascii="Arial" w:hAnsi="Arial" w:cs="Arial"/>
                <w:szCs w:val="20"/>
              </w:rPr>
              <w:fldChar w:fldCharType="begin">
                <w:ffData>
                  <w:name w:val=""/>
                  <w:enabled/>
                  <w:calcOnExit w:val="0"/>
                  <w:textInput/>
                </w:ffData>
              </w:fldChar>
            </w:r>
            <w:r w:rsidR="0095489D" w:rsidRPr="001A373D">
              <w:rPr>
                <w:rFonts w:ascii="Arial" w:hAnsi="Arial" w:cs="Arial"/>
                <w:szCs w:val="20"/>
              </w:rPr>
              <w:instrText xml:space="preserve"> FORMTEXT </w:instrText>
            </w:r>
            <w:r w:rsidR="0095489D" w:rsidRPr="001A373D">
              <w:rPr>
                <w:rFonts w:ascii="Arial" w:hAnsi="Arial" w:cs="Arial"/>
                <w:szCs w:val="20"/>
              </w:rPr>
            </w:r>
            <w:r w:rsidR="0095489D"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95489D" w:rsidRPr="001A373D">
              <w:rPr>
                <w:rFonts w:ascii="Arial" w:hAnsi="Arial" w:cs="Arial"/>
                <w:szCs w:val="20"/>
              </w:rPr>
              <w:fldChar w:fldCharType="end"/>
            </w:r>
          </w:p>
          <w:p w:rsidR="00412ED0" w:rsidRPr="001A373D" w:rsidRDefault="00412ED0" w:rsidP="00911E3E">
            <w:pPr>
              <w:tabs>
                <w:tab w:val="left" w:pos="1701"/>
                <w:tab w:val="left" w:pos="3293"/>
                <w:tab w:val="left" w:pos="4002"/>
              </w:tabs>
              <w:spacing w:after="120"/>
              <w:ind w:left="1701" w:hanging="1701"/>
              <w:rPr>
                <w:rFonts w:ascii="Arial" w:hAnsi="Arial" w:cs="Arial"/>
                <w:szCs w:val="20"/>
              </w:rPr>
            </w:pPr>
            <w:r w:rsidRPr="001A373D">
              <w:rPr>
                <w:rFonts w:ascii="Arial" w:hAnsi="Arial" w:cs="Arial"/>
                <w:szCs w:val="20"/>
              </w:rPr>
              <w:t>Telefon:</w:t>
            </w:r>
            <w:r w:rsidR="0095489D" w:rsidRPr="001A373D">
              <w:rPr>
                <w:rFonts w:ascii="Arial" w:hAnsi="Arial" w:cs="Arial"/>
                <w:szCs w:val="20"/>
              </w:rPr>
              <w:tab/>
            </w:r>
            <w:r w:rsidR="00743E3E" w:rsidRPr="001A373D">
              <w:rPr>
                <w:rFonts w:ascii="Arial" w:hAnsi="Arial" w:cs="Arial"/>
                <w:szCs w:val="20"/>
              </w:rPr>
              <w:fldChar w:fldCharType="begin">
                <w:ffData>
                  <w:name w:val=""/>
                  <w:enabled/>
                  <w:calcOnExit w:val="0"/>
                  <w:textInput/>
                </w:ffData>
              </w:fldChar>
            </w:r>
            <w:r w:rsidR="00743E3E" w:rsidRPr="001A373D">
              <w:rPr>
                <w:rFonts w:ascii="Arial" w:hAnsi="Arial" w:cs="Arial"/>
                <w:szCs w:val="20"/>
              </w:rPr>
              <w:instrText xml:space="preserve"> FORMTEXT </w:instrText>
            </w:r>
            <w:r w:rsidR="00743E3E" w:rsidRPr="001A373D">
              <w:rPr>
                <w:rFonts w:ascii="Arial" w:hAnsi="Arial" w:cs="Arial"/>
                <w:szCs w:val="20"/>
              </w:rPr>
            </w:r>
            <w:r w:rsidR="00743E3E"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743E3E" w:rsidRPr="001A373D">
              <w:rPr>
                <w:rFonts w:ascii="Arial" w:hAnsi="Arial" w:cs="Arial"/>
                <w:szCs w:val="20"/>
              </w:rPr>
              <w:fldChar w:fldCharType="end"/>
            </w:r>
            <w:r w:rsidR="008A7FB7" w:rsidRPr="001A373D">
              <w:rPr>
                <w:rFonts w:ascii="Arial" w:hAnsi="Arial" w:cs="Arial"/>
                <w:szCs w:val="20"/>
              </w:rPr>
              <w:tab/>
              <w:t>E-Mail:</w:t>
            </w:r>
            <w:r w:rsidR="008A7FB7" w:rsidRPr="001A373D">
              <w:rPr>
                <w:rFonts w:ascii="Arial" w:hAnsi="Arial" w:cs="Arial"/>
                <w:szCs w:val="20"/>
              </w:rPr>
              <w:tab/>
            </w:r>
            <w:r w:rsidR="008A7FB7" w:rsidRPr="001A373D">
              <w:rPr>
                <w:rFonts w:ascii="Arial" w:hAnsi="Arial" w:cs="Arial"/>
                <w:szCs w:val="20"/>
              </w:rPr>
              <w:fldChar w:fldCharType="begin">
                <w:ffData>
                  <w:name w:val=""/>
                  <w:enabled/>
                  <w:calcOnExit w:val="0"/>
                  <w:textInput/>
                </w:ffData>
              </w:fldChar>
            </w:r>
            <w:r w:rsidR="008A7FB7" w:rsidRPr="001A373D">
              <w:rPr>
                <w:rFonts w:ascii="Arial" w:hAnsi="Arial" w:cs="Arial"/>
                <w:szCs w:val="20"/>
              </w:rPr>
              <w:instrText xml:space="preserve"> FORMTEXT </w:instrText>
            </w:r>
            <w:r w:rsidR="008A7FB7" w:rsidRPr="001A373D">
              <w:rPr>
                <w:rFonts w:ascii="Arial" w:hAnsi="Arial" w:cs="Arial"/>
                <w:szCs w:val="20"/>
              </w:rPr>
            </w:r>
            <w:r w:rsidR="008A7FB7" w:rsidRPr="001A373D">
              <w:rPr>
                <w:rFonts w:ascii="Arial" w:hAnsi="Arial" w:cs="Arial"/>
                <w:szCs w:val="20"/>
              </w:rPr>
              <w:fldChar w:fldCharType="separate"/>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AB687F" w:rsidRPr="001A373D">
              <w:rPr>
                <w:rFonts w:ascii="Arial" w:hAnsi="Arial" w:cs="Arial"/>
                <w:noProof/>
                <w:szCs w:val="20"/>
              </w:rPr>
              <w:t> </w:t>
            </w:r>
            <w:r w:rsidR="008A7FB7" w:rsidRPr="001A373D">
              <w:rPr>
                <w:rFonts w:ascii="Arial" w:hAnsi="Arial" w:cs="Arial"/>
                <w:szCs w:val="20"/>
              </w:rPr>
              <w:fldChar w:fldCharType="end"/>
            </w:r>
          </w:p>
        </w:tc>
      </w:tr>
    </w:tbl>
    <w:p w:rsidR="00AE7DCF" w:rsidRPr="001A373D" w:rsidRDefault="00AE7DCF" w:rsidP="00994B96">
      <w:pPr>
        <w:spacing w:line="240" w:lineRule="auto"/>
        <w:rPr>
          <w:rFonts w:ascii="Arial" w:hAnsi="Arial" w:cs="Arial"/>
          <w:sz w:val="16"/>
          <w:szCs w:val="16"/>
        </w:rPr>
      </w:pPr>
    </w:p>
    <w:tbl>
      <w:tblPr>
        <w:tblStyle w:val="Tabellenraster"/>
        <w:tblW w:w="9639" w:type="dxa"/>
        <w:tblLook w:val="04A0" w:firstRow="1" w:lastRow="0" w:firstColumn="1" w:lastColumn="0" w:noHBand="0" w:noVBand="1"/>
      </w:tblPr>
      <w:tblGrid>
        <w:gridCol w:w="2410"/>
        <w:gridCol w:w="7229"/>
      </w:tblGrid>
      <w:tr w:rsidR="001A373D" w:rsidRPr="001A373D" w:rsidTr="002E4F72">
        <w:tc>
          <w:tcPr>
            <w:tcW w:w="2410" w:type="dxa"/>
          </w:tcPr>
          <w:p w:rsidR="00A40530" w:rsidRPr="001A373D" w:rsidRDefault="00A40530" w:rsidP="00C03E31">
            <w:pPr>
              <w:ind w:left="-57"/>
              <w:rPr>
                <w:rFonts w:ascii="Arial" w:hAnsi="Arial" w:cs="Arial"/>
                <w:b/>
                <w:szCs w:val="20"/>
              </w:rPr>
            </w:pPr>
            <w:r w:rsidRPr="001A373D">
              <w:rPr>
                <w:rFonts w:ascii="Arial" w:hAnsi="Arial" w:cs="Arial"/>
                <w:b/>
                <w:szCs w:val="20"/>
              </w:rPr>
              <w:t>Auftrag</w:t>
            </w:r>
          </w:p>
        </w:tc>
        <w:tc>
          <w:tcPr>
            <w:tcW w:w="7229" w:type="dxa"/>
          </w:tcPr>
          <w:p w:rsidR="00A40530" w:rsidRPr="001A373D" w:rsidRDefault="00A40530" w:rsidP="00C03E31">
            <w:pPr>
              <w:ind w:left="57"/>
              <w:rPr>
                <w:rFonts w:ascii="Arial" w:hAnsi="Arial" w:cs="Arial"/>
                <w:szCs w:val="20"/>
              </w:rPr>
            </w:pPr>
            <w:r w:rsidRPr="001A373D">
              <w:rPr>
                <w:rFonts w:ascii="Arial" w:hAnsi="Arial" w:cs="Arial"/>
                <w:szCs w:val="20"/>
              </w:rPr>
              <w:t>Das Grundbuchamt Gossau wird beauftragt, das vorstehende Rechtsgeschäft vorzubereiten. Sollte dieses Rechtsgeschäft nach der Vorbereitung nicht zustande kommen, werden die Vorbereitungsgebühren nach Art. 21 Verordnung über die Gebühren für Amtshandlungen der Grundbuchämter (</w:t>
            </w:r>
            <w:proofErr w:type="spellStart"/>
            <w:r w:rsidRPr="001A373D">
              <w:rPr>
                <w:rFonts w:ascii="Arial" w:hAnsi="Arial" w:cs="Arial"/>
                <w:szCs w:val="20"/>
              </w:rPr>
              <w:t>sGS</w:t>
            </w:r>
            <w:proofErr w:type="spellEnd"/>
            <w:r w:rsidRPr="001A373D">
              <w:rPr>
                <w:rFonts w:ascii="Arial" w:hAnsi="Arial" w:cs="Arial"/>
                <w:szCs w:val="20"/>
              </w:rPr>
              <w:t xml:space="preserve"> 914.5) dem Auftraggeber in Rechnung gestellt.</w:t>
            </w:r>
          </w:p>
        </w:tc>
      </w:tr>
      <w:tr w:rsidR="001A373D" w:rsidRPr="001A373D" w:rsidTr="002E4F72">
        <w:tc>
          <w:tcPr>
            <w:tcW w:w="2410" w:type="dxa"/>
          </w:tcPr>
          <w:p w:rsidR="00A40530" w:rsidRPr="001A373D" w:rsidRDefault="00A40530" w:rsidP="00C03E31">
            <w:pPr>
              <w:ind w:left="-57"/>
              <w:rPr>
                <w:rFonts w:ascii="Arial" w:hAnsi="Arial" w:cs="Arial"/>
                <w:b/>
                <w:szCs w:val="20"/>
              </w:rPr>
            </w:pPr>
          </w:p>
        </w:tc>
        <w:tc>
          <w:tcPr>
            <w:tcW w:w="7229" w:type="dxa"/>
          </w:tcPr>
          <w:p w:rsidR="00A40530" w:rsidRPr="001A373D" w:rsidRDefault="00A40530" w:rsidP="00C03E31">
            <w:pPr>
              <w:ind w:left="57"/>
              <w:rPr>
                <w:rFonts w:ascii="Arial" w:hAnsi="Arial" w:cs="Arial"/>
                <w:szCs w:val="20"/>
              </w:rPr>
            </w:pPr>
          </w:p>
        </w:tc>
      </w:tr>
      <w:tr w:rsidR="001A373D" w:rsidRPr="001A373D" w:rsidTr="002E4F72">
        <w:tc>
          <w:tcPr>
            <w:tcW w:w="2410" w:type="dxa"/>
          </w:tcPr>
          <w:p w:rsidR="00A40530" w:rsidRPr="001A373D" w:rsidRDefault="002E4F72" w:rsidP="00C03E31">
            <w:pPr>
              <w:ind w:left="-57"/>
              <w:rPr>
                <w:rFonts w:ascii="Arial" w:hAnsi="Arial" w:cs="Arial"/>
                <w:b/>
                <w:szCs w:val="20"/>
              </w:rPr>
            </w:pPr>
            <w:r w:rsidRPr="001A373D">
              <w:rPr>
                <w:rFonts w:ascii="Arial" w:hAnsi="Arial" w:cs="Arial"/>
                <w:b/>
                <w:szCs w:val="20"/>
              </w:rPr>
              <w:lastRenderedPageBreak/>
              <w:t>Hinweise für</w:t>
            </w:r>
          </w:p>
          <w:p w:rsidR="00A40530" w:rsidRPr="001A373D" w:rsidRDefault="002E4F72" w:rsidP="00C03E31">
            <w:pPr>
              <w:ind w:left="-57"/>
              <w:rPr>
                <w:rFonts w:ascii="Arial" w:hAnsi="Arial" w:cs="Arial"/>
                <w:b/>
                <w:szCs w:val="20"/>
              </w:rPr>
            </w:pPr>
            <w:r w:rsidRPr="001A373D">
              <w:rPr>
                <w:rFonts w:ascii="Arial" w:hAnsi="Arial" w:cs="Arial"/>
                <w:b/>
                <w:szCs w:val="20"/>
              </w:rPr>
              <w:t>Erwerber/in</w:t>
            </w:r>
          </w:p>
        </w:tc>
        <w:tc>
          <w:tcPr>
            <w:tcW w:w="7229" w:type="dxa"/>
          </w:tcPr>
          <w:p w:rsidR="00A40530" w:rsidRPr="001A373D" w:rsidRDefault="00A40530" w:rsidP="00884393">
            <w:pPr>
              <w:ind w:left="57"/>
              <w:rPr>
                <w:rFonts w:ascii="Arial" w:hAnsi="Arial" w:cs="Arial"/>
                <w:szCs w:val="20"/>
              </w:rPr>
            </w:pPr>
            <w:r w:rsidRPr="001A373D">
              <w:rPr>
                <w:rFonts w:ascii="Arial" w:hAnsi="Arial" w:cs="Arial"/>
                <w:szCs w:val="20"/>
              </w:rPr>
              <w:t xml:space="preserve">Falls es sich beim </w:t>
            </w:r>
            <w:r w:rsidR="002E4F72" w:rsidRPr="001A373D">
              <w:rPr>
                <w:rFonts w:ascii="Arial" w:hAnsi="Arial" w:cs="Arial"/>
                <w:szCs w:val="20"/>
              </w:rPr>
              <w:t>Erwerber</w:t>
            </w:r>
            <w:r w:rsidRPr="001A373D">
              <w:rPr>
                <w:rFonts w:ascii="Arial" w:hAnsi="Arial" w:cs="Arial"/>
                <w:szCs w:val="20"/>
              </w:rPr>
              <w:t xml:space="preserve"> um eine juristische Person oder um eine natürliche Person mit ausländischer Staatsangehörigkeit handelt, empfehlen wir Ihnen, rechtzeitig mit uns Kontakt aufzunehmen, damit genügend Zeit bleibt, um die gemäss </w:t>
            </w:r>
            <w:r w:rsidR="00884393" w:rsidRPr="001A373D">
              <w:rPr>
                <w:rFonts w:ascii="Arial" w:hAnsi="Arial" w:cs="Arial"/>
                <w:szCs w:val="20"/>
              </w:rPr>
              <w:t xml:space="preserve">Bundesgesetz über den Erwerb von Grundstücken durch Personen im </w:t>
            </w:r>
            <w:proofErr w:type="spellStart"/>
            <w:r w:rsidR="00884393" w:rsidRPr="001A373D">
              <w:rPr>
                <w:rFonts w:ascii="Arial" w:hAnsi="Arial" w:cs="Arial"/>
                <w:szCs w:val="20"/>
              </w:rPr>
              <w:t>Auslang</w:t>
            </w:r>
            <w:proofErr w:type="spellEnd"/>
            <w:r w:rsidRPr="001A373D">
              <w:rPr>
                <w:rFonts w:ascii="Arial" w:hAnsi="Arial" w:cs="Arial"/>
                <w:szCs w:val="20"/>
              </w:rPr>
              <w:t xml:space="preserve"> (BewG) vorgeschriebenen Abklärungen vorzunehmen und die dafür nötigen Unterlagen für eine summarische Prüfung dem Grundbuchamt einzureichen.</w:t>
            </w:r>
          </w:p>
        </w:tc>
      </w:tr>
      <w:tr w:rsidR="001A373D" w:rsidRPr="001A373D" w:rsidTr="002E4F72">
        <w:tc>
          <w:tcPr>
            <w:tcW w:w="2410" w:type="dxa"/>
          </w:tcPr>
          <w:p w:rsidR="00A40530" w:rsidRPr="001A373D" w:rsidRDefault="00A40530" w:rsidP="00C03E31">
            <w:pPr>
              <w:ind w:left="-57"/>
              <w:rPr>
                <w:rFonts w:ascii="Arial" w:hAnsi="Arial" w:cs="Arial"/>
                <w:b/>
                <w:szCs w:val="20"/>
              </w:rPr>
            </w:pPr>
          </w:p>
        </w:tc>
        <w:tc>
          <w:tcPr>
            <w:tcW w:w="7229" w:type="dxa"/>
          </w:tcPr>
          <w:p w:rsidR="00A40530" w:rsidRPr="001A373D" w:rsidRDefault="00A40530" w:rsidP="00C03E31">
            <w:pPr>
              <w:ind w:left="57"/>
              <w:rPr>
                <w:rFonts w:ascii="Arial" w:hAnsi="Arial" w:cs="Arial"/>
                <w:szCs w:val="20"/>
              </w:rPr>
            </w:pPr>
          </w:p>
        </w:tc>
      </w:tr>
      <w:tr w:rsidR="001A373D" w:rsidRPr="001A373D" w:rsidTr="002E4F72">
        <w:tc>
          <w:tcPr>
            <w:tcW w:w="2410" w:type="dxa"/>
          </w:tcPr>
          <w:p w:rsidR="00A40530" w:rsidRPr="001A373D" w:rsidRDefault="00A40530" w:rsidP="00C03E31">
            <w:pPr>
              <w:ind w:left="-57"/>
              <w:rPr>
                <w:rFonts w:ascii="Arial" w:hAnsi="Arial" w:cs="Arial"/>
                <w:b/>
                <w:szCs w:val="20"/>
              </w:rPr>
            </w:pPr>
            <w:r w:rsidRPr="001A373D">
              <w:rPr>
                <w:rFonts w:ascii="Arial" w:hAnsi="Arial" w:cs="Arial"/>
                <w:b/>
                <w:szCs w:val="20"/>
              </w:rPr>
              <w:t>Ablauf</w:t>
            </w:r>
          </w:p>
        </w:tc>
        <w:tc>
          <w:tcPr>
            <w:tcW w:w="7229" w:type="dxa"/>
          </w:tcPr>
          <w:p w:rsidR="00A40530" w:rsidRPr="001A373D" w:rsidRDefault="00A40530" w:rsidP="00D70FCB">
            <w:pPr>
              <w:ind w:left="57"/>
              <w:rPr>
                <w:rFonts w:ascii="Arial" w:hAnsi="Arial" w:cs="Arial"/>
                <w:szCs w:val="20"/>
              </w:rPr>
            </w:pPr>
            <w:r w:rsidRPr="001A373D">
              <w:rPr>
                <w:rFonts w:ascii="Arial" w:hAnsi="Arial" w:cs="Arial"/>
                <w:szCs w:val="20"/>
              </w:rPr>
              <w:t xml:space="preserve">Das Grundbuchamt </w:t>
            </w:r>
            <w:r w:rsidR="00F27346" w:rsidRPr="001A373D">
              <w:rPr>
                <w:rFonts w:ascii="Arial" w:hAnsi="Arial" w:cs="Arial"/>
                <w:szCs w:val="20"/>
              </w:rPr>
              <w:t>Gossau</w:t>
            </w:r>
            <w:r w:rsidRPr="001A373D">
              <w:rPr>
                <w:rFonts w:ascii="Arial" w:hAnsi="Arial" w:cs="Arial"/>
                <w:szCs w:val="20"/>
              </w:rPr>
              <w:t xml:space="preserve"> erstellt aufgrund des Auftrages einen Vertragsentwurf, welcher den Parteien zur Prüfung zugestellt wird. </w:t>
            </w:r>
            <w:r w:rsidR="00F27346" w:rsidRPr="001A373D">
              <w:rPr>
                <w:rFonts w:ascii="Arial" w:hAnsi="Arial" w:cs="Arial"/>
                <w:szCs w:val="20"/>
              </w:rPr>
              <w:t>Für den Erhalt des Vertragsentwurfes ist in der Regel mit einer Wartefrist von mindestens 10</w:t>
            </w:r>
            <w:r w:rsidR="00C03E31" w:rsidRPr="001A373D">
              <w:rPr>
                <w:rFonts w:ascii="Arial" w:hAnsi="Arial" w:cs="Arial"/>
                <w:szCs w:val="20"/>
              </w:rPr>
              <w:t> </w:t>
            </w:r>
            <w:r w:rsidR="00F27346" w:rsidRPr="001A373D">
              <w:rPr>
                <w:rFonts w:ascii="Arial" w:hAnsi="Arial" w:cs="Arial"/>
                <w:szCs w:val="20"/>
              </w:rPr>
              <w:t xml:space="preserve">Werktagen zu rechnen. </w:t>
            </w:r>
            <w:r w:rsidRPr="001A373D">
              <w:rPr>
                <w:rFonts w:ascii="Arial" w:hAnsi="Arial" w:cs="Arial"/>
                <w:szCs w:val="20"/>
              </w:rPr>
              <w:t xml:space="preserve">Die Übermittlung erfolgt in der Regel per E-Mail im </w:t>
            </w:r>
            <w:proofErr w:type="spellStart"/>
            <w:r w:rsidRPr="001A373D">
              <w:rPr>
                <w:rFonts w:ascii="Arial" w:hAnsi="Arial" w:cs="Arial"/>
                <w:szCs w:val="20"/>
              </w:rPr>
              <w:t>pdf</w:t>
            </w:r>
            <w:proofErr w:type="spellEnd"/>
            <w:r w:rsidRPr="001A373D">
              <w:rPr>
                <w:rFonts w:ascii="Arial" w:hAnsi="Arial" w:cs="Arial"/>
                <w:szCs w:val="20"/>
              </w:rPr>
              <w:t>-Format. Nach der Bereinigung des Vertragsentwurfes kann das Rechtsgeschäft nach vorgängiger Terminvereinbarung auf dem Grundbuchamt unterzeichnet werden.</w:t>
            </w:r>
          </w:p>
        </w:tc>
      </w:tr>
      <w:tr w:rsidR="001A373D" w:rsidRPr="001A373D" w:rsidTr="002E4F72">
        <w:tc>
          <w:tcPr>
            <w:tcW w:w="2410" w:type="dxa"/>
          </w:tcPr>
          <w:p w:rsidR="00D70FCB" w:rsidRPr="001A373D" w:rsidRDefault="00D70FCB" w:rsidP="00C03E31">
            <w:pPr>
              <w:ind w:left="-57"/>
              <w:rPr>
                <w:rFonts w:ascii="Arial" w:hAnsi="Arial" w:cs="Arial"/>
                <w:b/>
                <w:szCs w:val="20"/>
              </w:rPr>
            </w:pPr>
          </w:p>
        </w:tc>
        <w:tc>
          <w:tcPr>
            <w:tcW w:w="7229" w:type="dxa"/>
          </w:tcPr>
          <w:p w:rsidR="00D70FCB" w:rsidRPr="001A373D" w:rsidRDefault="00D70FCB" w:rsidP="00C03E31">
            <w:pPr>
              <w:ind w:left="57"/>
              <w:rPr>
                <w:rFonts w:ascii="Arial" w:hAnsi="Arial" w:cs="Arial"/>
                <w:szCs w:val="20"/>
              </w:rPr>
            </w:pPr>
          </w:p>
        </w:tc>
      </w:tr>
      <w:tr w:rsidR="001A373D" w:rsidRPr="001A373D" w:rsidTr="002E4F72">
        <w:tc>
          <w:tcPr>
            <w:tcW w:w="2410" w:type="dxa"/>
          </w:tcPr>
          <w:p w:rsidR="00F27346" w:rsidRPr="001A373D" w:rsidRDefault="00F27346" w:rsidP="00C03E31">
            <w:pPr>
              <w:ind w:left="-57"/>
              <w:rPr>
                <w:rFonts w:ascii="Arial" w:hAnsi="Arial" w:cs="Arial"/>
                <w:b/>
                <w:szCs w:val="20"/>
              </w:rPr>
            </w:pPr>
            <w:r w:rsidRPr="001A373D">
              <w:rPr>
                <w:rFonts w:ascii="Arial" w:hAnsi="Arial" w:cs="Arial"/>
                <w:b/>
                <w:szCs w:val="20"/>
              </w:rPr>
              <w:t>Hinweise</w:t>
            </w:r>
          </w:p>
        </w:tc>
        <w:tc>
          <w:tcPr>
            <w:tcW w:w="7229" w:type="dxa"/>
          </w:tcPr>
          <w:p w:rsidR="009372D2" w:rsidRPr="001A373D" w:rsidRDefault="009372D2" w:rsidP="00994B96">
            <w:pPr>
              <w:spacing w:after="120"/>
              <w:ind w:left="57"/>
              <w:rPr>
                <w:rFonts w:ascii="Arial" w:hAnsi="Arial" w:cs="Arial"/>
                <w:szCs w:val="20"/>
              </w:rPr>
            </w:pPr>
            <w:r w:rsidRPr="001A373D">
              <w:rPr>
                <w:rFonts w:ascii="Arial" w:hAnsi="Arial" w:cs="Arial"/>
                <w:szCs w:val="20"/>
              </w:rPr>
              <w:t>Falls notwendig, werden Handlungsfähigkeitszeugnisse (Auskunft über Beistandschaft und Vorsorgeauftrag) direkt vom Grundbuchamt bestellt.</w:t>
            </w:r>
          </w:p>
          <w:p w:rsidR="00F27346" w:rsidRPr="001A373D" w:rsidRDefault="00F27346" w:rsidP="00994B96">
            <w:pPr>
              <w:spacing w:after="120"/>
              <w:ind w:left="57"/>
              <w:rPr>
                <w:rFonts w:ascii="Arial" w:hAnsi="Arial" w:cs="Arial"/>
                <w:szCs w:val="20"/>
              </w:rPr>
            </w:pPr>
            <w:r w:rsidRPr="001A373D">
              <w:rPr>
                <w:rFonts w:ascii="Arial" w:hAnsi="Arial" w:cs="Arial"/>
                <w:szCs w:val="20"/>
              </w:rPr>
              <w:t xml:space="preserve">Bitte senden Sie dieses Formular vollständig ausgefüllt und unterzeichnet </w:t>
            </w:r>
            <w:r w:rsidR="0036214E" w:rsidRPr="001A373D">
              <w:rPr>
                <w:rFonts w:ascii="Arial" w:hAnsi="Arial" w:cs="Arial"/>
                <w:szCs w:val="20"/>
              </w:rPr>
              <w:t>per E</w:t>
            </w:r>
            <w:r w:rsidR="0036214E" w:rsidRPr="001A373D">
              <w:rPr>
                <w:rFonts w:ascii="Arial" w:hAnsi="Arial" w:cs="Arial"/>
                <w:szCs w:val="20"/>
              </w:rPr>
              <w:noBreakHyphen/>
              <w:t xml:space="preserve">Mail: </w:t>
            </w:r>
            <w:hyperlink r:id="rId17" w:history="1">
              <w:r w:rsidR="0036214E" w:rsidRPr="001A373D">
                <w:rPr>
                  <w:rStyle w:val="Hyperlink"/>
                  <w:rFonts w:ascii="Arial" w:hAnsi="Arial" w:cs="Arial"/>
                  <w:color w:val="auto"/>
                  <w:szCs w:val="20"/>
                  <w:u w:val="single"/>
                </w:rPr>
                <w:t>grundbuchamt@stadtgossau.ch</w:t>
              </w:r>
            </w:hyperlink>
            <w:r w:rsidR="0036214E" w:rsidRPr="001A373D">
              <w:rPr>
                <w:rStyle w:val="Hyperlink"/>
                <w:rFonts w:ascii="Arial" w:hAnsi="Arial" w:cs="Arial"/>
                <w:color w:val="auto"/>
                <w:szCs w:val="20"/>
              </w:rPr>
              <w:t xml:space="preserve"> </w:t>
            </w:r>
            <w:r w:rsidR="0036214E" w:rsidRPr="001A373D">
              <w:rPr>
                <w:rFonts w:ascii="Arial" w:hAnsi="Arial" w:cs="Arial"/>
                <w:szCs w:val="20"/>
              </w:rPr>
              <w:t xml:space="preserve">oder auf dem Postweg </w:t>
            </w:r>
            <w:r w:rsidRPr="001A373D">
              <w:rPr>
                <w:rFonts w:ascii="Arial" w:hAnsi="Arial" w:cs="Arial"/>
                <w:szCs w:val="20"/>
              </w:rPr>
              <w:t>an das Grundbuchamt Gossau</w:t>
            </w:r>
            <w:r w:rsidR="00682193" w:rsidRPr="001A373D">
              <w:rPr>
                <w:rFonts w:ascii="Arial" w:hAnsi="Arial" w:cs="Arial"/>
                <w:szCs w:val="20"/>
              </w:rPr>
              <w:t xml:space="preserve"> SG</w:t>
            </w:r>
            <w:r w:rsidRPr="001A373D">
              <w:rPr>
                <w:rFonts w:ascii="Arial" w:hAnsi="Arial" w:cs="Arial"/>
                <w:szCs w:val="20"/>
              </w:rPr>
              <w:t>.</w:t>
            </w:r>
          </w:p>
          <w:p w:rsidR="00F27346" w:rsidRPr="001A373D" w:rsidRDefault="00F27346" w:rsidP="00C03E31">
            <w:pPr>
              <w:ind w:left="57"/>
              <w:rPr>
                <w:rFonts w:ascii="Arial" w:hAnsi="Arial" w:cs="Arial"/>
                <w:szCs w:val="20"/>
              </w:rPr>
            </w:pPr>
            <w:r w:rsidRPr="001A373D">
              <w:rPr>
                <w:rFonts w:ascii="Arial" w:hAnsi="Arial" w:cs="Arial"/>
                <w:szCs w:val="20"/>
              </w:rPr>
              <w:t>Sofern der Veräusserer diesen Antrag nicht</w:t>
            </w:r>
            <w:r w:rsidR="003F64B3" w:rsidRPr="001A373D">
              <w:rPr>
                <w:rFonts w:ascii="Arial" w:hAnsi="Arial" w:cs="Arial"/>
                <w:szCs w:val="20"/>
              </w:rPr>
              <w:t xml:space="preserve"> selbst</w:t>
            </w:r>
            <w:r w:rsidRPr="001A373D">
              <w:rPr>
                <w:rFonts w:ascii="Arial" w:hAnsi="Arial" w:cs="Arial"/>
                <w:szCs w:val="20"/>
              </w:rPr>
              <w:t xml:space="preserve"> unterzeichnet hat bzw. keine genügende Vollmacht eingereicht wird, kann aus Datenschutzgründen kein Vertragsentwurf </w:t>
            </w:r>
            <w:r w:rsidR="00CA5774" w:rsidRPr="001A373D">
              <w:rPr>
                <w:rFonts w:ascii="Arial" w:hAnsi="Arial" w:cs="Arial"/>
                <w:szCs w:val="20"/>
              </w:rPr>
              <w:t xml:space="preserve">ausgefertigt und </w:t>
            </w:r>
            <w:r w:rsidRPr="001A373D">
              <w:rPr>
                <w:rFonts w:ascii="Arial" w:hAnsi="Arial" w:cs="Arial"/>
                <w:szCs w:val="20"/>
              </w:rPr>
              <w:t>zugestellt werden.</w:t>
            </w:r>
          </w:p>
        </w:tc>
      </w:tr>
      <w:tr w:rsidR="001A373D" w:rsidRPr="001A373D" w:rsidTr="002E4F72">
        <w:tc>
          <w:tcPr>
            <w:tcW w:w="2410" w:type="dxa"/>
          </w:tcPr>
          <w:p w:rsidR="006D2887" w:rsidRPr="001A373D" w:rsidRDefault="006D2887" w:rsidP="00C03E31">
            <w:pPr>
              <w:ind w:left="-57"/>
              <w:rPr>
                <w:rFonts w:ascii="Arial" w:hAnsi="Arial" w:cs="Arial"/>
                <w:b/>
                <w:szCs w:val="20"/>
              </w:rPr>
            </w:pPr>
          </w:p>
        </w:tc>
        <w:tc>
          <w:tcPr>
            <w:tcW w:w="7229" w:type="dxa"/>
          </w:tcPr>
          <w:p w:rsidR="006D2887" w:rsidRPr="001A373D" w:rsidRDefault="006D2887" w:rsidP="00C03E31">
            <w:pPr>
              <w:ind w:left="57"/>
              <w:rPr>
                <w:rFonts w:ascii="Arial" w:hAnsi="Arial" w:cs="Arial"/>
                <w:szCs w:val="20"/>
              </w:rPr>
            </w:pPr>
          </w:p>
        </w:tc>
      </w:tr>
      <w:tr w:rsidR="00F27346" w:rsidRPr="001A373D" w:rsidTr="002E4F72">
        <w:tc>
          <w:tcPr>
            <w:tcW w:w="2410" w:type="dxa"/>
          </w:tcPr>
          <w:p w:rsidR="00F27346" w:rsidRPr="001A373D" w:rsidRDefault="003A53AD" w:rsidP="00C03E31">
            <w:pPr>
              <w:ind w:left="-57"/>
              <w:rPr>
                <w:rFonts w:ascii="Arial" w:hAnsi="Arial" w:cs="Arial"/>
                <w:b/>
                <w:szCs w:val="20"/>
              </w:rPr>
            </w:pPr>
            <w:r w:rsidRPr="001A373D">
              <w:rPr>
                <w:rFonts w:ascii="Arial" w:hAnsi="Arial" w:cs="Arial"/>
                <w:b/>
                <w:szCs w:val="20"/>
              </w:rPr>
              <w:t>Ermächtigung</w:t>
            </w:r>
          </w:p>
        </w:tc>
        <w:tc>
          <w:tcPr>
            <w:tcW w:w="7229" w:type="dxa"/>
          </w:tcPr>
          <w:p w:rsidR="003A53AD" w:rsidRPr="001A373D" w:rsidRDefault="003A53AD" w:rsidP="004270FF">
            <w:pPr>
              <w:ind w:left="57"/>
              <w:rPr>
                <w:rFonts w:ascii="Arial" w:hAnsi="Arial" w:cs="Arial"/>
                <w:szCs w:val="20"/>
              </w:rPr>
            </w:pPr>
            <w:r w:rsidRPr="001A373D">
              <w:rPr>
                <w:rFonts w:ascii="Arial" w:hAnsi="Arial" w:cs="Arial"/>
                <w:szCs w:val="20"/>
              </w:rPr>
              <w:t xml:space="preserve">Das Grundbuchamt Gossau wird hiermit </w:t>
            </w:r>
            <w:r w:rsidR="006D2887" w:rsidRPr="001A373D">
              <w:rPr>
                <w:rFonts w:ascii="Arial" w:hAnsi="Arial" w:cs="Arial"/>
                <w:szCs w:val="20"/>
              </w:rPr>
              <w:t xml:space="preserve">ausdrücklich </w:t>
            </w:r>
            <w:r w:rsidRPr="001A373D">
              <w:rPr>
                <w:rFonts w:ascii="Arial" w:hAnsi="Arial" w:cs="Arial"/>
                <w:szCs w:val="20"/>
              </w:rPr>
              <w:t>ermächtigt, bei den Hypothekargläubigern die für die Vertragserstellung erforderlichen Informationen einzuholen und im Gegenzug Auskünfte zu erteilen</w:t>
            </w:r>
            <w:r w:rsidR="007F6F84" w:rsidRPr="001A373D">
              <w:rPr>
                <w:rFonts w:ascii="Arial" w:hAnsi="Arial" w:cs="Arial"/>
                <w:szCs w:val="20"/>
              </w:rPr>
              <w:t>, Vertragsentwürfe oder unterzeichnete Verträge zuzustellen</w:t>
            </w:r>
            <w:r w:rsidRPr="001A373D">
              <w:rPr>
                <w:rFonts w:ascii="Arial" w:hAnsi="Arial" w:cs="Arial"/>
                <w:szCs w:val="20"/>
              </w:rPr>
              <w:t>.</w:t>
            </w:r>
          </w:p>
        </w:tc>
      </w:tr>
    </w:tbl>
    <w:p w:rsidR="00CA1C60" w:rsidRPr="001A373D" w:rsidRDefault="00CA1C60" w:rsidP="00CA1C60">
      <w:pPr>
        <w:rPr>
          <w:rFonts w:ascii="Arial" w:hAnsi="Arial" w:cs="Arial"/>
          <w:szCs w:val="20"/>
        </w:rPr>
      </w:pPr>
    </w:p>
    <w:p w:rsidR="00CA1C60" w:rsidRPr="001A373D" w:rsidRDefault="00CA1C60" w:rsidP="00CA1C60">
      <w:pPr>
        <w:rPr>
          <w:rFonts w:ascii="Arial" w:hAnsi="Arial" w:cs="Arial"/>
          <w:szCs w:val="20"/>
        </w:rPr>
      </w:pPr>
    </w:p>
    <w:p w:rsidR="0027130D" w:rsidRPr="001A373D" w:rsidRDefault="0027130D" w:rsidP="00911E3E">
      <w:pPr>
        <w:tabs>
          <w:tab w:val="left" w:pos="330"/>
          <w:tab w:val="left" w:pos="1650"/>
          <w:tab w:val="left" w:pos="1760"/>
          <w:tab w:val="left" w:pos="3960"/>
          <w:tab w:val="left" w:pos="7920"/>
          <w:tab w:val="left" w:pos="8250"/>
          <w:tab w:val="left" w:pos="8800"/>
          <w:tab w:val="left" w:pos="9130"/>
        </w:tabs>
        <w:spacing w:after="120"/>
        <w:rPr>
          <w:rFonts w:ascii="Arial" w:hAnsi="Arial" w:cs="Arial"/>
          <w:b/>
          <w:bCs/>
          <w:szCs w:val="20"/>
          <w:lang w:eastAsia="de-DE"/>
        </w:rPr>
      </w:pPr>
      <w:r w:rsidRPr="001A373D">
        <w:rPr>
          <w:rFonts w:ascii="Arial" w:hAnsi="Arial" w:cs="Arial"/>
          <w:b/>
          <w:bCs/>
          <w:szCs w:val="20"/>
          <w:lang w:eastAsia="de-DE"/>
        </w:rPr>
        <w:t>Mit diesem Formular sind einzureichen:</w:t>
      </w:r>
    </w:p>
    <w:p w:rsidR="0027130D" w:rsidRPr="001A373D" w:rsidRDefault="00F84681" w:rsidP="00911E3E">
      <w:pPr>
        <w:tabs>
          <w:tab w:val="left" w:pos="397"/>
        </w:tabs>
        <w:ind w:left="397" w:hanging="397"/>
        <w:rPr>
          <w:rFonts w:ascii="Arial" w:hAnsi="Arial" w:cs="Arial"/>
          <w:szCs w:val="20"/>
          <w:lang w:eastAsia="de-DE"/>
        </w:rPr>
      </w:pPr>
      <w:sdt>
        <w:sdtPr>
          <w:rPr>
            <w:rFonts w:ascii="Arial" w:hAnsi="Arial" w:cs="Arial"/>
            <w:szCs w:val="20"/>
            <w:lang w:eastAsia="de-DE"/>
          </w:rPr>
          <w:id w:val="-715274125"/>
          <w14:checkbox>
            <w14:checked w14:val="0"/>
            <w14:checkedState w14:val="2612" w14:font="MS Gothic"/>
            <w14:uncheckedState w14:val="2610" w14:font="MS Gothic"/>
          </w14:checkbox>
        </w:sdtPr>
        <w:sdtEndPr/>
        <w:sdtContent>
          <w:r w:rsidR="00350253" w:rsidRPr="001A373D">
            <w:rPr>
              <w:rFonts w:ascii="Segoe UI Symbol" w:eastAsia="MS Gothic" w:hAnsi="Segoe UI Symbol" w:cs="Segoe UI Symbol"/>
              <w:szCs w:val="20"/>
              <w:lang w:eastAsia="de-DE"/>
            </w:rPr>
            <w:t>☐</w:t>
          </w:r>
        </w:sdtContent>
      </w:sdt>
      <w:r w:rsidR="0027130D" w:rsidRPr="001A373D">
        <w:rPr>
          <w:rFonts w:ascii="Arial" w:hAnsi="Arial" w:cs="Arial"/>
          <w:szCs w:val="20"/>
          <w:lang w:eastAsia="de-DE"/>
        </w:rPr>
        <w:tab/>
        <w:t>Kopie Identitätskarte oder Pass Veräusserer/in</w:t>
      </w:r>
    </w:p>
    <w:p w:rsidR="0027130D" w:rsidRPr="001A373D" w:rsidRDefault="00F84681" w:rsidP="00911E3E">
      <w:pPr>
        <w:tabs>
          <w:tab w:val="left" w:pos="397"/>
        </w:tabs>
        <w:ind w:left="397" w:hanging="397"/>
        <w:rPr>
          <w:rFonts w:ascii="Arial" w:hAnsi="Arial" w:cs="Arial"/>
          <w:szCs w:val="20"/>
          <w:lang w:eastAsia="de-DE"/>
        </w:rPr>
      </w:pPr>
      <w:sdt>
        <w:sdtPr>
          <w:rPr>
            <w:rFonts w:ascii="Arial" w:hAnsi="Arial" w:cs="Arial"/>
            <w:szCs w:val="20"/>
            <w:lang w:eastAsia="de-DE"/>
          </w:rPr>
          <w:id w:val="1014579349"/>
          <w14:checkbox>
            <w14:checked w14:val="0"/>
            <w14:checkedState w14:val="2612" w14:font="MS Gothic"/>
            <w14:uncheckedState w14:val="2610" w14:font="MS Gothic"/>
          </w14:checkbox>
        </w:sdtPr>
        <w:sdtEndPr/>
        <w:sdtContent>
          <w:r w:rsidR="00350253" w:rsidRPr="001A373D">
            <w:rPr>
              <w:rFonts w:ascii="Segoe UI Symbol" w:eastAsia="MS Gothic" w:hAnsi="Segoe UI Symbol" w:cs="Segoe UI Symbol"/>
              <w:szCs w:val="20"/>
              <w:lang w:eastAsia="de-DE"/>
            </w:rPr>
            <w:t>☐</w:t>
          </w:r>
        </w:sdtContent>
      </w:sdt>
      <w:r w:rsidR="0027130D" w:rsidRPr="001A373D">
        <w:rPr>
          <w:rFonts w:ascii="Arial" w:hAnsi="Arial" w:cs="Arial"/>
          <w:szCs w:val="20"/>
          <w:lang w:eastAsia="de-DE"/>
        </w:rPr>
        <w:tab/>
        <w:t>Kopie Krankenversicherungskarte oder Versicherungsausweis AHV-IV Veräusserer/in</w:t>
      </w:r>
    </w:p>
    <w:p w:rsidR="0027130D" w:rsidRPr="001A373D" w:rsidRDefault="00F84681" w:rsidP="00911E3E">
      <w:pPr>
        <w:tabs>
          <w:tab w:val="left" w:pos="397"/>
        </w:tabs>
        <w:ind w:left="397" w:hanging="397"/>
        <w:rPr>
          <w:rFonts w:ascii="Arial" w:hAnsi="Arial" w:cs="Arial"/>
          <w:szCs w:val="20"/>
          <w:lang w:eastAsia="de-DE"/>
        </w:rPr>
      </w:pPr>
      <w:sdt>
        <w:sdtPr>
          <w:rPr>
            <w:rFonts w:ascii="Arial" w:hAnsi="Arial" w:cs="Arial"/>
            <w:szCs w:val="20"/>
            <w:lang w:eastAsia="de-DE"/>
          </w:rPr>
          <w:id w:val="-240642591"/>
          <w14:checkbox>
            <w14:checked w14:val="0"/>
            <w14:checkedState w14:val="2612" w14:font="MS Gothic"/>
            <w14:uncheckedState w14:val="2610" w14:font="MS Gothic"/>
          </w14:checkbox>
        </w:sdtPr>
        <w:sdtEndPr/>
        <w:sdtContent>
          <w:r w:rsidR="00350253" w:rsidRPr="001A373D">
            <w:rPr>
              <w:rFonts w:ascii="Segoe UI Symbol" w:eastAsia="MS Gothic" w:hAnsi="Segoe UI Symbol" w:cs="Segoe UI Symbol"/>
              <w:szCs w:val="20"/>
              <w:lang w:eastAsia="de-DE"/>
            </w:rPr>
            <w:t>☐</w:t>
          </w:r>
        </w:sdtContent>
      </w:sdt>
      <w:r w:rsidR="0027130D" w:rsidRPr="001A373D">
        <w:rPr>
          <w:rFonts w:ascii="Arial" w:hAnsi="Arial" w:cs="Arial"/>
          <w:szCs w:val="20"/>
          <w:lang w:eastAsia="de-DE"/>
        </w:rPr>
        <w:tab/>
        <w:t>Kopie Identitätskarte oder Pass Erwerber/in</w:t>
      </w:r>
    </w:p>
    <w:p w:rsidR="0027130D" w:rsidRPr="001A373D" w:rsidRDefault="00F84681" w:rsidP="00911E3E">
      <w:pPr>
        <w:tabs>
          <w:tab w:val="left" w:pos="397"/>
        </w:tabs>
        <w:ind w:left="397" w:hanging="397"/>
        <w:rPr>
          <w:rFonts w:ascii="Arial" w:hAnsi="Arial" w:cs="Arial"/>
          <w:szCs w:val="20"/>
          <w:lang w:eastAsia="de-DE"/>
        </w:rPr>
      </w:pPr>
      <w:sdt>
        <w:sdtPr>
          <w:rPr>
            <w:rFonts w:ascii="Arial" w:hAnsi="Arial" w:cs="Arial"/>
            <w:szCs w:val="20"/>
            <w:lang w:eastAsia="de-DE"/>
          </w:rPr>
          <w:id w:val="-1218502195"/>
          <w14:checkbox>
            <w14:checked w14:val="0"/>
            <w14:checkedState w14:val="2612" w14:font="MS Gothic"/>
            <w14:uncheckedState w14:val="2610" w14:font="MS Gothic"/>
          </w14:checkbox>
        </w:sdtPr>
        <w:sdtEndPr/>
        <w:sdtContent>
          <w:r w:rsidR="00350253" w:rsidRPr="001A373D">
            <w:rPr>
              <w:rFonts w:ascii="Segoe UI Symbol" w:eastAsia="MS Gothic" w:hAnsi="Segoe UI Symbol" w:cs="Segoe UI Symbol"/>
              <w:szCs w:val="20"/>
              <w:lang w:eastAsia="de-DE"/>
            </w:rPr>
            <w:t>☐</w:t>
          </w:r>
        </w:sdtContent>
      </w:sdt>
      <w:r w:rsidR="0027130D" w:rsidRPr="001A373D">
        <w:rPr>
          <w:rFonts w:ascii="Arial" w:hAnsi="Arial" w:cs="Arial"/>
          <w:szCs w:val="20"/>
          <w:lang w:eastAsia="de-DE"/>
        </w:rPr>
        <w:tab/>
        <w:t>Kopie Krankenversicherungskarte oder Versicherungsausweis AHV-IV Erwerber/in</w:t>
      </w:r>
    </w:p>
    <w:p w:rsidR="001D7961" w:rsidRPr="001A373D" w:rsidRDefault="00F84681" w:rsidP="001D7961">
      <w:pPr>
        <w:tabs>
          <w:tab w:val="left" w:pos="397"/>
        </w:tabs>
        <w:ind w:left="397" w:hanging="397"/>
        <w:rPr>
          <w:rFonts w:ascii="Arial" w:hAnsi="Arial" w:cs="Arial"/>
          <w:szCs w:val="20"/>
          <w:lang w:eastAsia="de-DE"/>
        </w:rPr>
      </w:pPr>
      <w:sdt>
        <w:sdtPr>
          <w:rPr>
            <w:rFonts w:ascii="Arial" w:hAnsi="Arial" w:cs="Arial"/>
            <w:szCs w:val="20"/>
            <w:lang w:eastAsia="de-DE"/>
          </w:rPr>
          <w:id w:val="-645120367"/>
          <w14:checkbox>
            <w14:checked w14:val="0"/>
            <w14:checkedState w14:val="2612" w14:font="MS Gothic"/>
            <w14:uncheckedState w14:val="2610" w14:font="MS Gothic"/>
          </w14:checkbox>
        </w:sdtPr>
        <w:sdtEndPr/>
        <w:sdtContent>
          <w:r w:rsidR="001D7961" w:rsidRPr="001A373D">
            <w:rPr>
              <w:rFonts w:ascii="Segoe UI Symbol" w:eastAsia="MS Gothic" w:hAnsi="Segoe UI Symbol" w:cs="Segoe UI Symbol"/>
              <w:szCs w:val="20"/>
              <w:lang w:eastAsia="de-DE"/>
            </w:rPr>
            <w:t>☐</w:t>
          </w:r>
        </w:sdtContent>
      </w:sdt>
      <w:r w:rsidR="001D7961" w:rsidRPr="001A373D">
        <w:rPr>
          <w:rFonts w:ascii="Arial" w:hAnsi="Arial" w:cs="Arial"/>
          <w:szCs w:val="20"/>
          <w:lang w:eastAsia="de-DE"/>
        </w:rPr>
        <w:tab/>
        <w:t>Kopie Ausländerausweis Erwerber/in</w:t>
      </w:r>
    </w:p>
    <w:p w:rsidR="0027130D" w:rsidRPr="001A373D" w:rsidRDefault="00F84681" w:rsidP="00911E3E">
      <w:pPr>
        <w:tabs>
          <w:tab w:val="left" w:pos="397"/>
        </w:tabs>
        <w:ind w:left="397" w:hanging="397"/>
        <w:rPr>
          <w:rFonts w:ascii="Arial" w:hAnsi="Arial" w:cs="Arial"/>
          <w:szCs w:val="20"/>
          <w:lang w:eastAsia="de-DE"/>
        </w:rPr>
      </w:pPr>
      <w:sdt>
        <w:sdtPr>
          <w:rPr>
            <w:rFonts w:ascii="Arial" w:hAnsi="Arial" w:cs="Arial"/>
            <w:szCs w:val="20"/>
            <w:lang w:eastAsia="de-DE"/>
          </w:rPr>
          <w:id w:val="268904266"/>
          <w14:checkbox>
            <w14:checked w14:val="0"/>
            <w14:checkedState w14:val="2612" w14:font="MS Gothic"/>
            <w14:uncheckedState w14:val="2610" w14:font="MS Gothic"/>
          </w14:checkbox>
        </w:sdtPr>
        <w:sdtEndPr/>
        <w:sdtContent>
          <w:r w:rsidR="00350253" w:rsidRPr="001A373D">
            <w:rPr>
              <w:rFonts w:ascii="Segoe UI Symbol" w:eastAsia="MS Gothic" w:hAnsi="Segoe UI Symbol" w:cs="Segoe UI Symbol"/>
              <w:szCs w:val="20"/>
              <w:lang w:eastAsia="de-DE"/>
            </w:rPr>
            <w:t>☐</w:t>
          </w:r>
        </w:sdtContent>
      </w:sdt>
      <w:r w:rsidR="0027130D" w:rsidRPr="001A373D">
        <w:rPr>
          <w:rFonts w:ascii="Arial" w:hAnsi="Arial" w:cs="Arial"/>
          <w:szCs w:val="20"/>
          <w:lang w:eastAsia="de-DE"/>
        </w:rPr>
        <w:tab/>
        <w:t>Bestätigung Bank oder Quartalauszug betreffend effektive Schuldsumme</w:t>
      </w:r>
    </w:p>
    <w:p w:rsidR="0027130D" w:rsidRPr="001A373D" w:rsidRDefault="00F84681" w:rsidP="00911E3E">
      <w:pPr>
        <w:tabs>
          <w:tab w:val="left" w:pos="397"/>
        </w:tabs>
        <w:ind w:left="397" w:hanging="397"/>
        <w:rPr>
          <w:rFonts w:ascii="Arial" w:hAnsi="Arial" w:cs="Arial"/>
          <w:szCs w:val="20"/>
          <w:lang w:eastAsia="de-DE"/>
        </w:rPr>
      </w:pPr>
      <w:sdt>
        <w:sdtPr>
          <w:rPr>
            <w:rFonts w:ascii="Arial" w:hAnsi="Arial" w:cs="Arial"/>
            <w:szCs w:val="20"/>
            <w:lang w:eastAsia="de-DE"/>
          </w:rPr>
          <w:id w:val="-1761596477"/>
          <w14:checkbox>
            <w14:checked w14:val="0"/>
            <w14:checkedState w14:val="2612" w14:font="MS Gothic"/>
            <w14:uncheckedState w14:val="2610" w14:font="MS Gothic"/>
          </w14:checkbox>
        </w:sdtPr>
        <w:sdtEndPr/>
        <w:sdtContent>
          <w:r w:rsidR="00350253" w:rsidRPr="001A373D">
            <w:rPr>
              <w:rFonts w:ascii="Segoe UI Symbol" w:eastAsia="MS Gothic" w:hAnsi="Segoe UI Symbol" w:cs="Segoe UI Symbol"/>
              <w:szCs w:val="20"/>
              <w:lang w:eastAsia="de-DE"/>
            </w:rPr>
            <w:t>☐</w:t>
          </w:r>
        </w:sdtContent>
      </w:sdt>
      <w:r w:rsidR="0027130D" w:rsidRPr="001A373D">
        <w:rPr>
          <w:rFonts w:ascii="Arial" w:hAnsi="Arial" w:cs="Arial"/>
          <w:szCs w:val="20"/>
          <w:lang w:eastAsia="de-DE"/>
        </w:rPr>
        <w:tab/>
        <w:t xml:space="preserve">Kopie Ehevertrag falls </w:t>
      </w:r>
      <w:r w:rsidR="009A3559" w:rsidRPr="001A373D">
        <w:rPr>
          <w:rFonts w:ascii="Arial" w:hAnsi="Arial" w:cs="Arial"/>
          <w:szCs w:val="20"/>
          <w:lang w:eastAsia="de-DE"/>
        </w:rPr>
        <w:t>vorhanden</w:t>
      </w:r>
    </w:p>
    <w:p w:rsidR="0027130D" w:rsidRPr="001A373D" w:rsidRDefault="00F84681" w:rsidP="00911E3E">
      <w:pPr>
        <w:tabs>
          <w:tab w:val="left" w:pos="397"/>
        </w:tabs>
        <w:ind w:left="397" w:hanging="397"/>
        <w:rPr>
          <w:rFonts w:ascii="Arial" w:hAnsi="Arial" w:cs="Arial"/>
          <w:szCs w:val="20"/>
          <w:lang w:eastAsia="de-DE"/>
        </w:rPr>
      </w:pPr>
      <w:sdt>
        <w:sdtPr>
          <w:rPr>
            <w:rFonts w:ascii="Arial" w:hAnsi="Arial" w:cs="Arial"/>
            <w:szCs w:val="20"/>
            <w:lang w:eastAsia="de-DE"/>
          </w:rPr>
          <w:id w:val="635144995"/>
          <w14:checkbox>
            <w14:checked w14:val="0"/>
            <w14:checkedState w14:val="2612" w14:font="MS Gothic"/>
            <w14:uncheckedState w14:val="2610" w14:font="MS Gothic"/>
          </w14:checkbox>
        </w:sdtPr>
        <w:sdtEndPr/>
        <w:sdtContent>
          <w:r w:rsidR="00350253" w:rsidRPr="001A373D">
            <w:rPr>
              <w:rFonts w:ascii="Segoe UI Symbol" w:eastAsia="MS Gothic" w:hAnsi="Segoe UI Symbol" w:cs="Segoe UI Symbol"/>
              <w:szCs w:val="20"/>
              <w:lang w:eastAsia="de-DE"/>
            </w:rPr>
            <w:t>☐</w:t>
          </w:r>
        </w:sdtContent>
      </w:sdt>
      <w:r w:rsidR="0027130D" w:rsidRPr="001A373D">
        <w:rPr>
          <w:rFonts w:ascii="Arial" w:hAnsi="Arial" w:cs="Arial"/>
          <w:szCs w:val="20"/>
          <w:lang w:eastAsia="de-DE"/>
        </w:rPr>
        <w:tab/>
      </w:r>
      <w:r w:rsidR="009A3559" w:rsidRPr="001A373D">
        <w:rPr>
          <w:rFonts w:ascii="Arial" w:hAnsi="Arial" w:cs="Arial"/>
          <w:szCs w:val="20"/>
          <w:lang w:eastAsia="de-DE"/>
        </w:rPr>
        <w:t xml:space="preserve">Detaillierte </w:t>
      </w:r>
      <w:r w:rsidR="0027130D" w:rsidRPr="001A373D">
        <w:rPr>
          <w:rFonts w:ascii="Arial" w:hAnsi="Arial" w:cs="Arial"/>
          <w:szCs w:val="20"/>
          <w:lang w:eastAsia="de-DE"/>
        </w:rPr>
        <w:t>Inventarliste falls erforderlich</w:t>
      </w:r>
    </w:p>
    <w:p w:rsidR="0027130D" w:rsidRPr="001A373D" w:rsidRDefault="00F84681" w:rsidP="00911E3E">
      <w:pPr>
        <w:tabs>
          <w:tab w:val="left" w:pos="397"/>
        </w:tabs>
        <w:ind w:left="397" w:hanging="397"/>
        <w:rPr>
          <w:rFonts w:ascii="Arial" w:hAnsi="Arial" w:cs="Arial"/>
          <w:szCs w:val="20"/>
          <w:lang w:eastAsia="de-DE"/>
        </w:rPr>
      </w:pPr>
      <w:sdt>
        <w:sdtPr>
          <w:rPr>
            <w:rFonts w:ascii="Arial" w:hAnsi="Arial" w:cs="Arial"/>
            <w:szCs w:val="20"/>
            <w:lang w:eastAsia="de-DE"/>
          </w:rPr>
          <w:id w:val="665063169"/>
          <w14:checkbox>
            <w14:checked w14:val="0"/>
            <w14:checkedState w14:val="2612" w14:font="MS Gothic"/>
            <w14:uncheckedState w14:val="2610" w14:font="MS Gothic"/>
          </w14:checkbox>
        </w:sdtPr>
        <w:sdtEndPr/>
        <w:sdtContent>
          <w:r w:rsidR="00350253" w:rsidRPr="001A373D">
            <w:rPr>
              <w:rFonts w:ascii="Segoe UI Symbol" w:eastAsia="MS Gothic" w:hAnsi="Segoe UI Symbol" w:cs="Segoe UI Symbol"/>
              <w:szCs w:val="20"/>
              <w:lang w:eastAsia="de-DE"/>
            </w:rPr>
            <w:t>☐</w:t>
          </w:r>
        </w:sdtContent>
      </w:sdt>
      <w:r w:rsidR="0027130D" w:rsidRPr="001A373D">
        <w:rPr>
          <w:rFonts w:ascii="Arial" w:hAnsi="Arial" w:cs="Arial"/>
          <w:szCs w:val="20"/>
          <w:lang w:eastAsia="de-DE"/>
        </w:rPr>
        <w:tab/>
        <w:t>Vollmacht oder Vermittlungsauftrag falls erforderlich</w:t>
      </w:r>
    </w:p>
    <w:p w:rsidR="0027130D" w:rsidRPr="001A373D" w:rsidRDefault="0027130D" w:rsidP="00911E3E">
      <w:pPr>
        <w:rPr>
          <w:rFonts w:ascii="Arial" w:hAnsi="Arial" w:cs="Arial"/>
          <w:szCs w:val="20"/>
        </w:rPr>
      </w:pPr>
    </w:p>
    <w:p w:rsidR="0027130D" w:rsidRPr="001A373D" w:rsidRDefault="0027130D" w:rsidP="00911E3E">
      <w:pPr>
        <w:rPr>
          <w:rFonts w:ascii="Arial" w:hAnsi="Arial" w:cs="Arial"/>
          <w:szCs w:val="20"/>
        </w:rPr>
      </w:pPr>
    </w:p>
    <w:p w:rsidR="00DB1641" w:rsidRPr="001A373D" w:rsidRDefault="00154704" w:rsidP="00911E3E">
      <w:pPr>
        <w:rPr>
          <w:rFonts w:ascii="Arial" w:hAnsi="Arial" w:cs="Arial"/>
          <w:szCs w:val="20"/>
        </w:rPr>
      </w:pPr>
      <w:r w:rsidRPr="001A373D">
        <w:rPr>
          <w:rFonts w:ascii="Arial" w:hAnsi="Arial" w:cs="Arial"/>
          <w:szCs w:val="20"/>
        </w:rPr>
        <w:fldChar w:fldCharType="begin">
          <w:ffData>
            <w:name w:val=""/>
            <w:enabled/>
            <w:calcOnExit w:val="0"/>
            <w:textInput>
              <w:default w:val="Ort / Datum"/>
            </w:textInput>
          </w:ffData>
        </w:fldChar>
      </w:r>
      <w:r w:rsidRPr="001A373D">
        <w:rPr>
          <w:rFonts w:ascii="Arial" w:hAnsi="Arial" w:cs="Arial"/>
          <w:szCs w:val="20"/>
        </w:rPr>
        <w:instrText xml:space="preserve"> FORMTEXT </w:instrText>
      </w:r>
      <w:r w:rsidRPr="001A373D">
        <w:rPr>
          <w:rFonts w:ascii="Arial" w:hAnsi="Arial" w:cs="Arial"/>
          <w:szCs w:val="20"/>
        </w:rPr>
      </w:r>
      <w:r w:rsidRPr="001A373D">
        <w:rPr>
          <w:rFonts w:ascii="Arial" w:hAnsi="Arial" w:cs="Arial"/>
          <w:szCs w:val="20"/>
        </w:rPr>
        <w:fldChar w:fldCharType="separate"/>
      </w:r>
      <w:r w:rsidRPr="001A373D">
        <w:rPr>
          <w:rFonts w:ascii="Arial" w:hAnsi="Arial" w:cs="Arial"/>
          <w:noProof/>
          <w:szCs w:val="20"/>
        </w:rPr>
        <w:t>Ort / Datum</w:t>
      </w:r>
      <w:r w:rsidRPr="001A373D">
        <w:rPr>
          <w:rFonts w:ascii="Arial" w:hAnsi="Arial" w:cs="Arial"/>
          <w:szCs w:val="20"/>
        </w:rPr>
        <w:fldChar w:fldCharType="end"/>
      </w:r>
    </w:p>
    <w:p w:rsidR="0027130D" w:rsidRPr="001A373D" w:rsidRDefault="00DB1641" w:rsidP="00911E3E">
      <w:pPr>
        <w:tabs>
          <w:tab w:val="left" w:leader="dot" w:pos="3119"/>
        </w:tabs>
        <w:rPr>
          <w:rFonts w:ascii="Arial" w:hAnsi="Arial" w:cs="Arial"/>
          <w:szCs w:val="20"/>
        </w:rPr>
      </w:pPr>
      <w:r w:rsidRPr="001A373D">
        <w:rPr>
          <w:rFonts w:ascii="Arial" w:hAnsi="Arial" w:cs="Arial"/>
          <w:szCs w:val="20"/>
        </w:rPr>
        <w:tab/>
      </w:r>
    </w:p>
    <w:p w:rsidR="00DB1641" w:rsidRPr="001A373D" w:rsidRDefault="00DB1641" w:rsidP="00911E3E">
      <w:pPr>
        <w:tabs>
          <w:tab w:val="left" w:leader="dot" w:pos="3119"/>
        </w:tabs>
        <w:rPr>
          <w:rFonts w:ascii="Arial" w:hAnsi="Arial" w:cs="Arial"/>
          <w:b/>
          <w:szCs w:val="20"/>
        </w:rPr>
      </w:pPr>
      <w:r w:rsidRPr="001A373D">
        <w:rPr>
          <w:rFonts w:ascii="Arial" w:hAnsi="Arial" w:cs="Arial"/>
          <w:b/>
          <w:szCs w:val="20"/>
        </w:rPr>
        <w:t>Ort / Datum</w:t>
      </w:r>
    </w:p>
    <w:p w:rsidR="00DB1641" w:rsidRPr="001A373D" w:rsidRDefault="00DB1641" w:rsidP="00911E3E">
      <w:pPr>
        <w:tabs>
          <w:tab w:val="left" w:leader="dot" w:pos="3119"/>
        </w:tabs>
        <w:rPr>
          <w:rFonts w:ascii="Arial" w:hAnsi="Arial" w:cs="Arial"/>
          <w:szCs w:val="20"/>
        </w:rPr>
      </w:pPr>
    </w:p>
    <w:p w:rsidR="00DB1641" w:rsidRPr="001A373D" w:rsidRDefault="00DB1641" w:rsidP="00911E3E">
      <w:pPr>
        <w:tabs>
          <w:tab w:val="left" w:leader="dot" w:pos="3119"/>
        </w:tabs>
        <w:rPr>
          <w:rFonts w:ascii="Arial" w:hAnsi="Arial" w:cs="Arial"/>
          <w:szCs w:val="20"/>
        </w:rPr>
      </w:pPr>
    </w:p>
    <w:p w:rsidR="00DB1641" w:rsidRPr="001A373D" w:rsidRDefault="00DB1641" w:rsidP="00911E3E">
      <w:pPr>
        <w:rPr>
          <w:rFonts w:ascii="Arial" w:hAnsi="Arial" w:cs="Arial"/>
          <w:szCs w:val="20"/>
        </w:rPr>
      </w:pPr>
      <w:r w:rsidRPr="001A373D">
        <w:rPr>
          <w:rFonts w:ascii="Arial" w:hAnsi="Arial" w:cs="Arial"/>
          <w:b/>
          <w:szCs w:val="20"/>
        </w:rPr>
        <w:t>Unterschrift des Auftraggebers</w:t>
      </w:r>
    </w:p>
    <w:p w:rsidR="00DB1641" w:rsidRPr="001A373D" w:rsidRDefault="00DB1641" w:rsidP="00911E3E">
      <w:pPr>
        <w:rPr>
          <w:rFonts w:ascii="Arial" w:hAnsi="Arial" w:cs="Arial"/>
          <w:szCs w:val="20"/>
        </w:rPr>
      </w:pPr>
    </w:p>
    <w:p w:rsidR="00DB1641" w:rsidRPr="001A373D" w:rsidRDefault="00DB1641" w:rsidP="00911E3E">
      <w:pPr>
        <w:rPr>
          <w:rFonts w:ascii="Arial" w:hAnsi="Arial" w:cs="Arial"/>
          <w:szCs w:val="20"/>
        </w:rPr>
      </w:pPr>
    </w:p>
    <w:p w:rsidR="00DB1641" w:rsidRPr="001A373D" w:rsidRDefault="00DB1641" w:rsidP="00911E3E">
      <w:pPr>
        <w:tabs>
          <w:tab w:val="left" w:leader="dot" w:pos="3119"/>
        </w:tabs>
        <w:rPr>
          <w:rFonts w:ascii="Arial" w:hAnsi="Arial" w:cs="Arial"/>
          <w:szCs w:val="20"/>
        </w:rPr>
      </w:pPr>
      <w:r w:rsidRPr="001A373D">
        <w:rPr>
          <w:rFonts w:ascii="Arial" w:hAnsi="Arial" w:cs="Arial"/>
          <w:szCs w:val="20"/>
        </w:rPr>
        <w:tab/>
      </w:r>
    </w:p>
    <w:p w:rsidR="005608F0" w:rsidRPr="001A373D" w:rsidRDefault="005608F0" w:rsidP="00911E3E">
      <w:pPr>
        <w:tabs>
          <w:tab w:val="left" w:leader="dot" w:pos="3119"/>
        </w:tabs>
        <w:rPr>
          <w:rFonts w:ascii="Arial" w:hAnsi="Arial" w:cs="Arial"/>
          <w:b/>
          <w:szCs w:val="20"/>
        </w:rPr>
      </w:pPr>
      <w:r w:rsidRPr="001A373D">
        <w:rPr>
          <w:rFonts w:ascii="Arial" w:hAnsi="Arial" w:cs="Arial"/>
          <w:b/>
          <w:szCs w:val="20"/>
        </w:rPr>
        <w:fldChar w:fldCharType="begin">
          <w:ffData>
            <w:name w:val=""/>
            <w:enabled/>
            <w:calcOnExit w:val="0"/>
            <w:textInput>
              <w:default w:val="Name und Vorname"/>
            </w:textInput>
          </w:ffData>
        </w:fldChar>
      </w:r>
      <w:r w:rsidRPr="001A373D">
        <w:rPr>
          <w:rFonts w:ascii="Arial" w:hAnsi="Arial" w:cs="Arial"/>
          <w:b/>
          <w:szCs w:val="20"/>
        </w:rPr>
        <w:instrText xml:space="preserve"> FORMTEXT </w:instrText>
      </w:r>
      <w:r w:rsidRPr="001A373D">
        <w:rPr>
          <w:rFonts w:ascii="Arial" w:hAnsi="Arial" w:cs="Arial"/>
          <w:b/>
          <w:szCs w:val="20"/>
        </w:rPr>
      </w:r>
      <w:r w:rsidRPr="001A373D">
        <w:rPr>
          <w:rFonts w:ascii="Arial" w:hAnsi="Arial" w:cs="Arial"/>
          <w:b/>
          <w:szCs w:val="20"/>
        </w:rPr>
        <w:fldChar w:fldCharType="separate"/>
      </w:r>
      <w:r w:rsidR="00AB687F" w:rsidRPr="001A373D">
        <w:rPr>
          <w:rFonts w:ascii="Arial" w:hAnsi="Arial" w:cs="Arial"/>
          <w:b/>
          <w:noProof/>
          <w:szCs w:val="20"/>
        </w:rPr>
        <w:t>Name und Vorname</w:t>
      </w:r>
      <w:r w:rsidRPr="001A373D">
        <w:rPr>
          <w:rFonts w:ascii="Arial" w:hAnsi="Arial" w:cs="Arial"/>
          <w:b/>
          <w:szCs w:val="20"/>
        </w:rPr>
        <w:fldChar w:fldCharType="end"/>
      </w:r>
    </w:p>
    <w:sectPr w:rsidR="005608F0" w:rsidRPr="001A373D" w:rsidSect="00AB687F">
      <w:headerReference w:type="default" r:id="rId18"/>
      <w:footerReference w:type="default" r:id="rId19"/>
      <w:type w:val="continuous"/>
      <w:pgSz w:w="11906" w:h="16838" w:code="9"/>
      <w:pgMar w:top="1474" w:right="849" w:bottom="1021" w:left="1701" w:header="283"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6C4" w:rsidRPr="00B31BCE" w:rsidRDefault="000B76C4">
      <w:r w:rsidRPr="00B31BCE">
        <w:separator/>
      </w:r>
    </w:p>
  </w:endnote>
  <w:endnote w:type="continuationSeparator" w:id="0">
    <w:p w:rsidR="000B76C4" w:rsidRPr="00B31BCE" w:rsidRDefault="000B76C4">
      <w:r w:rsidRPr="00B31BC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Univers Com 45 Light">
    <w:altName w:val="Corbel"/>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Frutiger LT Com 45 Light">
    <w:panose1 w:val="020B0403030504020204"/>
    <w:charset w:val="00"/>
    <w:family w:val="swiss"/>
    <w:pitch w:val="variable"/>
    <w:sig w:usb0="800000AF" w:usb1="5000204A" w:usb2="00000000" w:usb3="00000000" w:csb0="0000009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6C4" w:rsidRDefault="000B76C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6C4" w:rsidRPr="00B31BCE" w:rsidRDefault="000B76C4">
      <w:r w:rsidRPr="00B31BCE">
        <w:separator/>
      </w:r>
    </w:p>
  </w:footnote>
  <w:footnote w:type="continuationSeparator" w:id="0">
    <w:p w:rsidR="000B76C4" w:rsidRPr="00B31BCE" w:rsidRDefault="000B76C4">
      <w:r w:rsidRPr="00B31BC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6C4" w:rsidRPr="00B31BCE" w:rsidRDefault="00AB687F" w:rsidP="00AB687F">
    <w:pPr>
      <w:spacing w:line="240" w:lineRule="auto"/>
      <w:rPr>
        <w:sz w:val="2"/>
        <w:szCs w:val="2"/>
      </w:rPr>
    </w:pPr>
    <w:r w:rsidRPr="00B31BCE">
      <w:rPr>
        <w:noProof/>
        <w:sz w:val="2"/>
        <w:szCs w:val="2"/>
        <w:lang w:eastAsia="de-CH"/>
      </w:rPr>
      <w:drawing>
        <wp:anchor distT="0" distB="0" distL="114300" distR="114300" simplePos="0" relativeHeight="251700224" behindDoc="1" locked="1" layoutInCell="1" allowOverlap="1">
          <wp:simplePos x="0" y="0"/>
          <wp:positionH relativeFrom="page">
            <wp:posOffset>0</wp:posOffset>
          </wp:positionH>
          <wp:positionV relativeFrom="page">
            <wp:posOffset>0</wp:posOffset>
          </wp:positionV>
          <wp:extent cx="7559675" cy="1619885"/>
          <wp:effectExtent l="0" t="0" r="3175" b="0"/>
          <wp:wrapNone/>
          <wp:docPr id="8" name="1b743398-df75-4328-86eb-0c64"/>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
                    <a:extLst>
                      <a:ext uri="{28A0092B-C50C-407E-A947-70E740481C1C}">
                        <a14:useLocalDpi xmlns:a14="http://schemas.microsoft.com/office/drawing/2010/main" val="0"/>
                      </a:ext>
                    </a:extLst>
                  </a:blip>
                  <a:stretch>
                    <a:fillRect/>
                  </a:stretch>
                </pic:blipFill>
                <pic:spPr>
                  <a:xfrm>
                    <a:off x="0" y="0"/>
                    <a:ext cx="7559675" cy="1619885"/>
                  </a:xfrm>
                  <a:prstGeom prst="rect">
                    <a:avLst/>
                  </a:prstGeom>
                </pic:spPr>
              </pic:pic>
            </a:graphicData>
          </a:graphic>
          <wp14:sizeRelH relativeFrom="margin">
            <wp14:pctWidth>0</wp14:pctWidth>
          </wp14:sizeRelH>
          <wp14:sizeRelV relativeFrom="margin">
            <wp14:pctHeight>0</wp14:pctHeight>
          </wp14:sizeRelV>
        </wp:anchor>
      </w:drawing>
    </w:r>
    <w:r w:rsidRPr="00B31BCE">
      <w:rPr>
        <w:noProof/>
        <w:sz w:val="2"/>
        <w:szCs w:val="2"/>
        <w:lang w:eastAsia="de-CH"/>
      </w:rPr>
      <w:drawing>
        <wp:anchor distT="0" distB="0" distL="114300" distR="114300" simplePos="0" relativeHeight="251699200" behindDoc="1" locked="1" layoutInCell="1" allowOverlap="1">
          <wp:simplePos x="0" y="0"/>
          <wp:positionH relativeFrom="page">
            <wp:posOffset>5201920</wp:posOffset>
          </wp:positionH>
          <wp:positionV relativeFrom="page">
            <wp:posOffset>665480</wp:posOffset>
          </wp:positionV>
          <wp:extent cx="1981200" cy="414020"/>
          <wp:effectExtent l="0" t="0" r="0" b="5080"/>
          <wp:wrapNone/>
          <wp:docPr id="7" name="745de11c-e192-4873-9089-04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2">
                    <a:extLst>
                      <a:ext uri="{28A0092B-C50C-407E-A947-70E740481C1C}">
                        <a14:useLocalDpi xmlns:a14="http://schemas.microsoft.com/office/drawing/2010/main" val="0"/>
                      </a:ext>
                    </a:extLst>
                  </a:blip>
                  <a:stretch>
                    <a:fillRect/>
                  </a:stretch>
                </pic:blipFill>
                <pic:spPr>
                  <a:xfrm>
                    <a:off x="0" y="0"/>
                    <a:ext cx="1981200" cy="414020"/>
                  </a:xfrm>
                  <a:prstGeom prst="rect">
                    <a:avLst/>
                  </a:prstGeom>
                </pic:spPr>
              </pic:pic>
            </a:graphicData>
          </a:graphic>
        </wp:anchor>
      </w:drawing>
    </w:r>
    <w:r w:rsidR="000B76C4" w:rsidRPr="00B31BCE">
      <w:rPr>
        <w:sz w:val="2"/>
        <w:szCs w:val="2"/>
      </w:rPr>
      <w:t>  </w:t>
    </w:r>
  </w:p>
  <w:tbl>
    <w:tblPr>
      <w:tblStyle w:val="Tabellenraster"/>
      <w:tblW w:w="9638" w:type="dxa"/>
      <w:tblLayout w:type="fixed"/>
      <w:tblCellMar>
        <w:left w:w="0" w:type="dxa"/>
        <w:right w:w="85" w:type="dxa"/>
      </w:tblCellMar>
      <w:tblLook w:val="04A0" w:firstRow="1" w:lastRow="0" w:firstColumn="1" w:lastColumn="0" w:noHBand="0" w:noVBand="1"/>
    </w:tblPr>
    <w:tblGrid>
      <w:gridCol w:w="2268"/>
      <w:gridCol w:w="7370"/>
    </w:tblGrid>
    <w:tr w:rsidR="000B76C4" w:rsidRPr="00B31BCE" w:rsidTr="00892C0C">
      <w:trPr>
        <w:trHeight w:val="1361"/>
      </w:trPr>
      <w:tc>
        <w:tcPr>
          <w:tcW w:w="2268" w:type="dxa"/>
        </w:tcPr>
        <w:sdt>
          <w:sdtPr>
            <w:tag w:val="Absender_Bold"/>
            <w:id w:val="-472064800"/>
            <w:dataBinding w:prefixMappings="xmlns:ns='http://schemas.officeatwork.com/CustomXMLPart'" w:xpath="/ns:officeatwork/ns:Absender_Bold" w:storeItemID="{600500F2-3BC3-4D57-98F0-9AF6329DB2EB}"/>
            <w:text w:multiLine="1"/>
          </w:sdtPr>
          <w:sdtEndPr/>
          <w:sdtContent>
            <w:p w:rsidR="000B76C4" w:rsidRPr="00B31BCE" w:rsidRDefault="000B76C4" w:rsidP="00F03F36">
              <w:pPr>
                <w:pStyle w:val="Absenderfett"/>
              </w:pPr>
              <w:r w:rsidRPr="00B31BCE">
                <w:t>Stadtverwaltung</w:t>
              </w:r>
              <w:r w:rsidRPr="00B31BCE">
                <w:br/>
                <w:t>Grundbuchamt</w:t>
              </w:r>
            </w:p>
          </w:sdtContent>
        </w:sdt>
        <w:sdt>
          <w:sdtPr>
            <w:tag w:val="Absender"/>
            <w:id w:val="-1431971965"/>
            <w:dataBinding w:prefixMappings="xmlns:ns='http://schemas.officeatwork.com/CustomXMLPart'" w:xpath="/ns:officeatwork/ns:Absender" w:storeItemID="{600500F2-3BC3-4D57-98F0-9AF6329DB2EB}"/>
            <w:text w:multiLine="1"/>
          </w:sdtPr>
          <w:sdtEndPr/>
          <w:sdtContent>
            <w:p w:rsidR="000B76C4" w:rsidRPr="00B31BCE" w:rsidRDefault="000B76C4" w:rsidP="00F03F36">
              <w:pPr>
                <w:pStyle w:val="Absender"/>
              </w:pPr>
              <w:r w:rsidRPr="00B31BCE">
                <w:t>Fabrikstrasse 7</w:t>
              </w:r>
              <w:r w:rsidRPr="00B31BCE">
                <w:br/>
                <w:t>9200 Gossau</w:t>
              </w:r>
              <w:r w:rsidRPr="00B31BCE">
                <w:br/>
                <w:t>Tel. +41 71 388 43 50</w:t>
              </w:r>
              <w:r w:rsidRPr="00B31BCE">
                <w:br/>
                <w:t>www.stadtgossau.ch</w:t>
              </w:r>
            </w:p>
          </w:sdtContent>
        </w:sdt>
      </w:tc>
      <w:tc>
        <w:tcPr>
          <w:tcW w:w="7370" w:type="dxa"/>
        </w:tcPr>
        <w:p w:rsidR="000B76C4" w:rsidRPr="00B31BCE" w:rsidRDefault="000B76C4" w:rsidP="001E15DE">
          <w:pPr>
            <w:pStyle w:val="Kopfzeile"/>
          </w:pPr>
        </w:p>
      </w:tc>
    </w:tr>
  </w:tbl>
  <w:p w:rsidR="000B76C4" w:rsidRPr="00B31BCE" w:rsidRDefault="000B76C4" w:rsidP="008F4F72">
    <w:pPr>
      <w:pStyle w:val="zOawBlindzeile"/>
      <w:rPr>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6C4" w:rsidRDefault="009C1C9B" w:rsidP="009C1C9B">
    <w:pPr>
      <w:pStyle w:val="Kopfzeile"/>
    </w:pPr>
    <w:r>
      <w:t>Auftrag für die Vorbereitung eines Kauf-/Veräusserungsvertrages</w:t>
    </w:r>
    <w:r w:rsidR="000B76C4">
      <w:tab/>
      <w:t xml:space="preserve">Seite </w:t>
    </w:r>
    <w:r w:rsidR="000B76C4">
      <w:fldChar w:fldCharType="begin"/>
    </w:r>
    <w:r w:rsidR="000B76C4">
      <w:instrText xml:space="preserve"> PAGE  \* Arabic  \* MERGEFORMAT </w:instrText>
    </w:r>
    <w:r w:rsidR="000B76C4">
      <w:fldChar w:fldCharType="separate"/>
    </w:r>
    <w:r w:rsidR="00F84681">
      <w:rPr>
        <w:noProof/>
      </w:rPr>
      <w:t>4</w:t>
    </w:r>
    <w:r w:rsidR="000B76C4">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05C373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9EED7B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3C6A0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D3C7F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E8817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28A93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4A6E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41CE06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8F449F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1E86F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2434C5"/>
    <w:multiLevelType w:val="multilevel"/>
    <w:tmpl w:val="5D7E3C86"/>
    <w:lvl w:ilvl="0">
      <w:start w:val="1"/>
      <w:numFmt w:val="bullet"/>
      <w:pStyle w:val="A1"/>
      <w:lvlText w:val="–"/>
      <w:lvlJc w:val="left"/>
      <w:pPr>
        <w:tabs>
          <w:tab w:val="num" w:pos="425"/>
        </w:tabs>
        <w:ind w:left="425" w:hanging="425"/>
      </w:pPr>
      <w:rPr>
        <w:rFonts w:ascii="Univers Com 45 Light" w:hAnsi="Univers Com 45 Light" w:hint="default"/>
        <w:b w:val="0"/>
        <w:i w:val="0"/>
        <w:sz w:val="20"/>
      </w:rPr>
    </w:lvl>
    <w:lvl w:ilvl="1">
      <w:start w:val="1"/>
      <w:numFmt w:val="bullet"/>
      <w:lvlText w:val="–"/>
      <w:lvlJc w:val="left"/>
      <w:pPr>
        <w:tabs>
          <w:tab w:val="num" w:pos="850"/>
        </w:tabs>
        <w:ind w:left="850" w:hanging="425"/>
      </w:pPr>
      <w:rPr>
        <w:rFonts w:ascii="Univers Com 45 Light" w:hAnsi="Univers Com 45 Light" w:hint="default"/>
      </w:rPr>
    </w:lvl>
    <w:lvl w:ilvl="2">
      <w:start w:val="1"/>
      <w:numFmt w:val="bullet"/>
      <w:lvlText w:val="–"/>
      <w:lvlJc w:val="left"/>
      <w:pPr>
        <w:tabs>
          <w:tab w:val="num" w:pos="1275"/>
        </w:tabs>
        <w:ind w:left="1275" w:hanging="425"/>
      </w:pPr>
      <w:rPr>
        <w:rFonts w:ascii="Univers Com 45 Light" w:hAnsi="Univers Com 45 Light" w:hint="default"/>
      </w:rPr>
    </w:lvl>
    <w:lvl w:ilvl="3">
      <w:start w:val="1"/>
      <w:numFmt w:val="bullet"/>
      <w:lvlText w:val="–"/>
      <w:lvlJc w:val="left"/>
      <w:pPr>
        <w:tabs>
          <w:tab w:val="num" w:pos="1700"/>
        </w:tabs>
        <w:ind w:left="1700" w:hanging="425"/>
      </w:pPr>
      <w:rPr>
        <w:rFonts w:ascii="Univers Com 45 Light" w:hAnsi="Univers Com 45 Light" w:hint="default"/>
      </w:rPr>
    </w:lvl>
    <w:lvl w:ilvl="4">
      <w:start w:val="1"/>
      <w:numFmt w:val="bullet"/>
      <w:lvlText w:val="–"/>
      <w:lvlJc w:val="left"/>
      <w:pPr>
        <w:tabs>
          <w:tab w:val="num" w:pos="2125"/>
        </w:tabs>
        <w:ind w:left="2125" w:hanging="425"/>
      </w:pPr>
      <w:rPr>
        <w:rFonts w:ascii="Univers Com 45 Light" w:hAnsi="Univers Com 45 Light" w:hint="default"/>
      </w:rPr>
    </w:lvl>
    <w:lvl w:ilvl="5">
      <w:start w:val="1"/>
      <w:numFmt w:val="bullet"/>
      <w:lvlText w:val="–"/>
      <w:lvlJc w:val="left"/>
      <w:pPr>
        <w:tabs>
          <w:tab w:val="num" w:pos="2550"/>
        </w:tabs>
        <w:ind w:left="2550" w:hanging="425"/>
      </w:pPr>
      <w:rPr>
        <w:rFonts w:ascii="Univers Com 45 Light" w:hAnsi="Univers Com 45 Light" w:hint="default"/>
      </w:rPr>
    </w:lvl>
    <w:lvl w:ilvl="6">
      <w:start w:val="1"/>
      <w:numFmt w:val="bullet"/>
      <w:lvlText w:val="–"/>
      <w:lvlJc w:val="left"/>
      <w:pPr>
        <w:tabs>
          <w:tab w:val="num" w:pos="2975"/>
        </w:tabs>
        <w:ind w:left="2975" w:hanging="425"/>
      </w:pPr>
      <w:rPr>
        <w:rFonts w:ascii="Univers Com 45 Light" w:hAnsi="Univers Com 45 Light" w:hint="default"/>
      </w:rPr>
    </w:lvl>
    <w:lvl w:ilvl="7">
      <w:start w:val="1"/>
      <w:numFmt w:val="bullet"/>
      <w:lvlText w:val="–"/>
      <w:lvlJc w:val="left"/>
      <w:pPr>
        <w:tabs>
          <w:tab w:val="num" w:pos="3400"/>
        </w:tabs>
        <w:ind w:left="3400" w:hanging="425"/>
      </w:pPr>
      <w:rPr>
        <w:rFonts w:ascii="Univers Com 45 Light" w:hAnsi="Univers Com 45 Light" w:hint="default"/>
      </w:rPr>
    </w:lvl>
    <w:lvl w:ilvl="8">
      <w:start w:val="1"/>
      <w:numFmt w:val="bullet"/>
      <w:lvlText w:val="–"/>
      <w:lvlJc w:val="left"/>
      <w:pPr>
        <w:tabs>
          <w:tab w:val="num" w:pos="3825"/>
        </w:tabs>
        <w:ind w:left="3825" w:hanging="425"/>
      </w:pPr>
      <w:rPr>
        <w:rFonts w:ascii="Univers Com 45 Light" w:hAnsi="Univers Com 45 Light" w:hint="default"/>
      </w:rPr>
    </w:lvl>
  </w:abstractNum>
  <w:abstractNum w:abstractNumId="11" w15:restartNumberingAfterBreak="0">
    <w:nsid w:val="0D8B2E15"/>
    <w:multiLevelType w:val="multilevel"/>
    <w:tmpl w:val="1CBCDE96"/>
    <w:lvl w:ilvl="0">
      <w:start w:val="1"/>
      <w:numFmt w:val="ordinal"/>
      <w:pStyle w:val="A2"/>
      <w:lvlText w:val="%1"/>
      <w:lvlJc w:val="left"/>
      <w:pPr>
        <w:tabs>
          <w:tab w:val="num" w:pos="425"/>
        </w:tabs>
        <w:ind w:left="425" w:hanging="425"/>
      </w:pPr>
      <w:rPr>
        <w:rFonts w:ascii="Univers Com 45 Light" w:hAnsi="Univers Com 45 Light" w:hint="default"/>
        <w:b w:val="0"/>
        <w:i w:val="0"/>
        <w:sz w:val="20"/>
      </w:rPr>
    </w:lvl>
    <w:lvl w:ilvl="1">
      <w:start w:val="1"/>
      <w:numFmt w:val="decimal"/>
      <w:lvlText w:val="%1%2"/>
      <w:lvlJc w:val="left"/>
      <w:pPr>
        <w:tabs>
          <w:tab w:val="num" w:pos="992"/>
        </w:tabs>
        <w:ind w:left="850" w:hanging="425"/>
      </w:pPr>
      <w:rPr>
        <w:rFonts w:ascii="Univers Com 45 Light" w:hAnsi="Univers Com 45 Light" w:hint="default"/>
        <w:b w:val="0"/>
        <w:i w:val="0"/>
        <w:sz w:val="20"/>
      </w:rPr>
    </w:lvl>
    <w:lvl w:ilvl="2">
      <w:start w:val="1"/>
      <w:numFmt w:val="decimal"/>
      <w:lvlText w:val="%1%2.%3"/>
      <w:lvlJc w:val="left"/>
      <w:pPr>
        <w:tabs>
          <w:tab w:val="num" w:pos="1417"/>
        </w:tabs>
        <w:ind w:left="1275" w:hanging="425"/>
      </w:pPr>
      <w:rPr>
        <w:rFonts w:ascii="Univers Com 45 Light" w:hAnsi="Univers Com 45 Light" w:hint="default"/>
        <w:b w:val="0"/>
        <w:i w:val="0"/>
        <w:sz w:val="20"/>
      </w:rPr>
    </w:lvl>
    <w:lvl w:ilvl="3">
      <w:start w:val="1"/>
      <w:numFmt w:val="decimal"/>
      <w:lvlText w:val="%4."/>
      <w:lvlJc w:val="left"/>
      <w:pPr>
        <w:tabs>
          <w:tab w:val="num" w:pos="1842"/>
        </w:tabs>
        <w:ind w:left="1700" w:hanging="425"/>
      </w:pPr>
      <w:rPr>
        <w:rFonts w:hint="default"/>
      </w:rPr>
    </w:lvl>
    <w:lvl w:ilvl="4">
      <w:start w:val="1"/>
      <w:numFmt w:val="lowerLetter"/>
      <w:lvlText w:val="%5."/>
      <w:lvlJc w:val="left"/>
      <w:pPr>
        <w:tabs>
          <w:tab w:val="num" w:pos="2267"/>
        </w:tabs>
        <w:ind w:left="2125" w:hanging="425"/>
      </w:pPr>
      <w:rPr>
        <w:rFonts w:hint="default"/>
      </w:rPr>
    </w:lvl>
    <w:lvl w:ilvl="5">
      <w:start w:val="1"/>
      <w:numFmt w:val="lowerRoman"/>
      <w:lvlText w:val="%6."/>
      <w:lvlJc w:val="right"/>
      <w:pPr>
        <w:tabs>
          <w:tab w:val="num" w:pos="2692"/>
        </w:tabs>
        <w:ind w:left="2550" w:hanging="425"/>
      </w:pPr>
      <w:rPr>
        <w:rFonts w:hint="default"/>
      </w:rPr>
    </w:lvl>
    <w:lvl w:ilvl="6">
      <w:start w:val="1"/>
      <w:numFmt w:val="decimal"/>
      <w:lvlText w:val="%7."/>
      <w:lvlJc w:val="left"/>
      <w:pPr>
        <w:tabs>
          <w:tab w:val="num" w:pos="3117"/>
        </w:tabs>
        <w:ind w:left="2975" w:hanging="425"/>
      </w:pPr>
      <w:rPr>
        <w:rFonts w:hint="default"/>
      </w:rPr>
    </w:lvl>
    <w:lvl w:ilvl="7">
      <w:start w:val="1"/>
      <w:numFmt w:val="lowerLetter"/>
      <w:lvlText w:val="%8."/>
      <w:lvlJc w:val="left"/>
      <w:pPr>
        <w:tabs>
          <w:tab w:val="num" w:pos="3542"/>
        </w:tabs>
        <w:ind w:left="3400" w:hanging="425"/>
      </w:pPr>
      <w:rPr>
        <w:rFonts w:hint="default"/>
      </w:rPr>
    </w:lvl>
    <w:lvl w:ilvl="8">
      <w:start w:val="1"/>
      <w:numFmt w:val="lowerRoman"/>
      <w:lvlText w:val="%9."/>
      <w:lvlJc w:val="right"/>
      <w:pPr>
        <w:tabs>
          <w:tab w:val="num" w:pos="3967"/>
        </w:tabs>
        <w:ind w:left="3825" w:hanging="425"/>
      </w:pPr>
      <w:rPr>
        <w:rFonts w:hint="default"/>
      </w:rPr>
    </w:lvl>
  </w:abstractNum>
  <w:abstractNum w:abstractNumId="12" w15:restartNumberingAfterBreak="0">
    <w:nsid w:val="25D7700A"/>
    <w:multiLevelType w:val="multilevel"/>
    <w:tmpl w:val="D1FC3B74"/>
    <w:lvl w:ilvl="0">
      <w:start w:val="1"/>
      <w:numFmt w:val="decimal"/>
      <w:pStyle w:val="ListWithNumbers"/>
      <w:lvlText w:val="%1"/>
      <w:lvlJc w:val="left"/>
      <w:pPr>
        <w:tabs>
          <w:tab w:val="num" w:pos="284"/>
        </w:tabs>
        <w:ind w:left="284" w:hanging="284"/>
      </w:pPr>
      <w:rPr>
        <w:rFonts w:hint="default"/>
      </w:rPr>
    </w:lvl>
    <w:lvl w:ilvl="1">
      <w:start w:val="1"/>
      <w:numFmt w:val="decimal"/>
      <w:lvlText w:val="%2"/>
      <w:lvlJc w:val="left"/>
      <w:pPr>
        <w:tabs>
          <w:tab w:val="num" w:pos="567"/>
        </w:tabs>
        <w:ind w:left="567" w:hanging="283"/>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tabs>
          <w:tab w:val="num" w:pos="1134"/>
        </w:tabs>
        <w:ind w:left="1134" w:hanging="283"/>
      </w:pPr>
      <w:rPr>
        <w:rFonts w:hint="default"/>
      </w:rPr>
    </w:lvl>
    <w:lvl w:ilvl="4">
      <w:start w:val="1"/>
      <w:numFmt w:val="decimal"/>
      <w:lvlText w:val="%5"/>
      <w:lvlJc w:val="left"/>
      <w:pPr>
        <w:tabs>
          <w:tab w:val="num" w:pos="1418"/>
        </w:tabs>
        <w:ind w:left="1418" w:hanging="284"/>
      </w:pPr>
      <w:rPr>
        <w:rFonts w:hint="default"/>
      </w:rPr>
    </w:lvl>
    <w:lvl w:ilvl="5">
      <w:start w:val="1"/>
      <w:numFmt w:val="decimal"/>
      <w:lvlText w:val="%6"/>
      <w:lvlJc w:val="left"/>
      <w:pPr>
        <w:tabs>
          <w:tab w:val="num" w:pos="1701"/>
        </w:tabs>
        <w:ind w:left="1701" w:hanging="283"/>
      </w:pPr>
      <w:rPr>
        <w:rFonts w:hint="default"/>
      </w:rPr>
    </w:lvl>
    <w:lvl w:ilvl="6">
      <w:start w:val="1"/>
      <w:numFmt w:val="decimal"/>
      <w:lvlText w:val="%7."/>
      <w:lvlJc w:val="left"/>
      <w:pPr>
        <w:tabs>
          <w:tab w:val="num" w:pos="1985"/>
        </w:tabs>
        <w:ind w:left="1985" w:hanging="284"/>
      </w:pPr>
      <w:rPr>
        <w:rFonts w:hint="default"/>
      </w:rPr>
    </w:lvl>
    <w:lvl w:ilvl="7">
      <w:start w:val="1"/>
      <w:numFmt w:val="decimal"/>
      <w:lvlText w:val="%8."/>
      <w:lvlJc w:val="left"/>
      <w:pPr>
        <w:tabs>
          <w:tab w:val="num" w:pos="2268"/>
        </w:tabs>
        <w:ind w:left="2268" w:hanging="283"/>
      </w:pPr>
      <w:rPr>
        <w:rFonts w:hint="default"/>
      </w:rPr>
    </w:lvl>
    <w:lvl w:ilvl="8">
      <w:start w:val="1"/>
      <w:numFmt w:val="decimal"/>
      <w:lvlText w:val="%9."/>
      <w:lvlJc w:val="left"/>
      <w:pPr>
        <w:tabs>
          <w:tab w:val="num" w:pos="2552"/>
        </w:tabs>
        <w:ind w:left="2552" w:hanging="284"/>
      </w:pPr>
      <w:rPr>
        <w:rFonts w:hint="default"/>
      </w:rPr>
    </w:lvl>
  </w:abstractNum>
  <w:abstractNum w:abstractNumId="13" w15:restartNumberingAfterBreak="0">
    <w:nsid w:val="2E2F0265"/>
    <w:multiLevelType w:val="multilevel"/>
    <w:tmpl w:val="FD4CF25E"/>
    <w:lvl w:ilvl="0">
      <w:start w:val="1"/>
      <w:numFmt w:val="lowerLetter"/>
      <w:pStyle w:val="A3"/>
      <w:lvlText w:val="%1."/>
      <w:lvlJc w:val="left"/>
      <w:pPr>
        <w:tabs>
          <w:tab w:val="num" w:pos="567"/>
        </w:tabs>
        <w:ind w:left="425" w:hanging="425"/>
      </w:pPr>
      <w:rPr>
        <w:rFonts w:ascii="Univers Com 45 Light" w:hAnsi="Univers Com 45 Light" w:hint="default"/>
        <w:b w:val="0"/>
        <w:i w:val="0"/>
        <w:sz w:val="20"/>
      </w:rPr>
    </w:lvl>
    <w:lvl w:ilvl="1">
      <w:start w:val="1"/>
      <w:numFmt w:val="lowerLetter"/>
      <w:lvlText w:val="%2."/>
      <w:lvlJc w:val="left"/>
      <w:pPr>
        <w:tabs>
          <w:tab w:val="num" w:pos="992"/>
        </w:tabs>
        <w:ind w:left="850" w:hanging="425"/>
      </w:pPr>
      <w:rPr>
        <w:rFonts w:hint="default"/>
      </w:rPr>
    </w:lvl>
    <w:lvl w:ilvl="2">
      <w:start w:val="1"/>
      <w:numFmt w:val="lowerLetter"/>
      <w:lvlText w:val="%3."/>
      <w:lvlJc w:val="right"/>
      <w:pPr>
        <w:tabs>
          <w:tab w:val="num" w:pos="1417"/>
        </w:tabs>
        <w:ind w:left="1275" w:hanging="425"/>
      </w:pPr>
      <w:rPr>
        <w:rFonts w:hint="default"/>
      </w:rPr>
    </w:lvl>
    <w:lvl w:ilvl="3">
      <w:start w:val="1"/>
      <w:numFmt w:val="lowerLetter"/>
      <w:lvlText w:val="%4."/>
      <w:lvlJc w:val="left"/>
      <w:pPr>
        <w:tabs>
          <w:tab w:val="num" w:pos="1842"/>
        </w:tabs>
        <w:ind w:left="1700" w:hanging="425"/>
      </w:pPr>
      <w:rPr>
        <w:rFonts w:hint="default"/>
      </w:rPr>
    </w:lvl>
    <w:lvl w:ilvl="4">
      <w:start w:val="1"/>
      <w:numFmt w:val="lowerLetter"/>
      <w:lvlText w:val="%5."/>
      <w:lvlJc w:val="left"/>
      <w:pPr>
        <w:tabs>
          <w:tab w:val="num" w:pos="2267"/>
        </w:tabs>
        <w:ind w:left="2125" w:hanging="425"/>
      </w:pPr>
      <w:rPr>
        <w:rFonts w:hint="default"/>
      </w:rPr>
    </w:lvl>
    <w:lvl w:ilvl="5">
      <w:start w:val="1"/>
      <w:numFmt w:val="lowerLetter"/>
      <w:lvlText w:val="%6."/>
      <w:lvlJc w:val="right"/>
      <w:pPr>
        <w:tabs>
          <w:tab w:val="num" w:pos="2692"/>
        </w:tabs>
        <w:ind w:left="2550" w:hanging="425"/>
      </w:pPr>
      <w:rPr>
        <w:rFonts w:hint="default"/>
      </w:rPr>
    </w:lvl>
    <w:lvl w:ilvl="6">
      <w:start w:val="1"/>
      <w:numFmt w:val="lowerLetter"/>
      <w:lvlText w:val="%7."/>
      <w:lvlJc w:val="left"/>
      <w:pPr>
        <w:tabs>
          <w:tab w:val="num" w:pos="3117"/>
        </w:tabs>
        <w:ind w:left="2975" w:hanging="425"/>
      </w:pPr>
      <w:rPr>
        <w:rFonts w:hint="default"/>
      </w:rPr>
    </w:lvl>
    <w:lvl w:ilvl="7">
      <w:start w:val="1"/>
      <w:numFmt w:val="lowerLetter"/>
      <w:lvlText w:val="%8."/>
      <w:lvlJc w:val="left"/>
      <w:pPr>
        <w:tabs>
          <w:tab w:val="num" w:pos="3542"/>
        </w:tabs>
        <w:ind w:left="3400" w:hanging="425"/>
      </w:pPr>
      <w:rPr>
        <w:rFonts w:hint="default"/>
      </w:rPr>
    </w:lvl>
    <w:lvl w:ilvl="8">
      <w:start w:val="1"/>
      <w:numFmt w:val="lowerLetter"/>
      <w:lvlText w:val="%9."/>
      <w:lvlJc w:val="right"/>
      <w:pPr>
        <w:tabs>
          <w:tab w:val="num" w:pos="3967"/>
        </w:tabs>
        <w:ind w:left="3825" w:hanging="425"/>
      </w:pPr>
      <w:rPr>
        <w:rFonts w:hint="default"/>
      </w:rPr>
    </w:lvl>
  </w:abstractNum>
  <w:abstractNum w:abstractNumId="14" w15:restartNumberingAfterBreak="0">
    <w:nsid w:val="3CDB6CD0"/>
    <w:multiLevelType w:val="multilevel"/>
    <w:tmpl w:val="0DDC3340"/>
    <w:name w:val="2007071614014442322377"/>
    <w:lvl w:ilvl="0">
      <w:start w:val="1"/>
      <w:numFmt w:val="upperLetter"/>
      <w:pStyle w:val="ListWithLetters"/>
      <w:lvlText w:val="%1"/>
      <w:lvlJc w:val="left"/>
      <w:pPr>
        <w:tabs>
          <w:tab w:val="num" w:pos="284"/>
        </w:tabs>
        <w:ind w:left="284" w:hanging="284"/>
      </w:pPr>
      <w:rPr>
        <w:rFonts w:eastAsia="SimSun" w:hint="eastAsia"/>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567"/>
        </w:tabs>
        <w:ind w:left="567" w:hanging="283"/>
      </w:pPr>
      <w:rPr>
        <w:rFont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851"/>
        </w:tabs>
        <w:ind w:left="851" w:hanging="284"/>
      </w:pPr>
      <w:rPr>
        <w:rFonts w:hint="default"/>
      </w:rPr>
    </w:lvl>
    <w:lvl w:ilvl="3">
      <w:start w:val="1"/>
      <w:numFmt w:val="upperLetter"/>
      <w:lvlText w:val="%4."/>
      <w:lvlJc w:val="left"/>
      <w:pPr>
        <w:tabs>
          <w:tab w:val="num" w:pos="1134"/>
        </w:tabs>
        <w:ind w:left="1134" w:hanging="283"/>
      </w:pPr>
      <w:rPr>
        <w:rFonts w:hint="default"/>
      </w:rPr>
    </w:lvl>
    <w:lvl w:ilvl="4">
      <w:start w:val="1"/>
      <w:numFmt w:val="upperLetter"/>
      <w:lvlText w:val="%5."/>
      <w:lvlJc w:val="left"/>
      <w:pPr>
        <w:tabs>
          <w:tab w:val="num" w:pos="1418"/>
        </w:tabs>
        <w:ind w:left="1418" w:hanging="284"/>
      </w:pPr>
      <w:rPr>
        <w:rFonts w:hint="default"/>
      </w:rPr>
    </w:lvl>
    <w:lvl w:ilvl="5">
      <w:start w:val="1"/>
      <w:numFmt w:val="upperLetter"/>
      <w:lvlText w:val="%6."/>
      <w:lvlJc w:val="left"/>
      <w:pPr>
        <w:tabs>
          <w:tab w:val="num" w:pos="1701"/>
        </w:tabs>
        <w:ind w:left="1701" w:hanging="283"/>
      </w:pPr>
      <w:rPr>
        <w:rFonts w:hint="default"/>
      </w:rPr>
    </w:lvl>
    <w:lvl w:ilvl="6">
      <w:start w:val="1"/>
      <w:numFmt w:val="upperLetter"/>
      <w:lvlText w:val="%7."/>
      <w:lvlJc w:val="left"/>
      <w:pPr>
        <w:tabs>
          <w:tab w:val="num" w:pos="1985"/>
        </w:tabs>
        <w:ind w:left="1985" w:hanging="284"/>
      </w:pPr>
      <w:rPr>
        <w:rFonts w:hint="default"/>
      </w:rPr>
    </w:lvl>
    <w:lvl w:ilvl="7">
      <w:start w:val="1"/>
      <w:numFmt w:val="upperLetter"/>
      <w:lvlText w:val="%8."/>
      <w:lvlJc w:val="left"/>
      <w:pPr>
        <w:tabs>
          <w:tab w:val="num" w:pos="2268"/>
        </w:tabs>
        <w:ind w:left="2268" w:hanging="283"/>
      </w:pPr>
      <w:rPr>
        <w:rFonts w:hint="default"/>
      </w:rPr>
    </w:lvl>
    <w:lvl w:ilvl="8">
      <w:start w:val="1"/>
      <w:numFmt w:val="upperLetter"/>
      <w:lvlText w:val="%9."/>
      <w:lvlJc w:val="left"/>
      <w:pPr>
        <w:tabs>
          <w:tab w:val="num" w:pos="2552"/>
        </w:tabs>
        <w:ind w:left="2552" w:hanging="284"/>
      </w:pPr>
      <w:rPr>
        <w:rFonts w:hint="default"/>
      </w:rPr>
    </w:lvl>
  </w:abstractNum>
  <w:abstractNum w:abstractNumId="15" w15:restartNumberingAfterBreak="0">
    <w:nsid w:val="40C91944"/>
    <w:multiLevelType w:val="multilevel"/>
    <w:tmpl w:val="08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6" w15:restartNumberingAfterBreak="0">
    <w:nsid w:val="43EA2373"/>
    <w:multiLevelType w:val="multilevel"/>
    <w:tmpl w:val="FCDE6DCA"/>
    <w:lvl w:ilvl="0">
      <w:start w:val="1"/>
      <w:numFmt w:val="decimal"/>
      <w:pStyle w:val="A31"/>
      <w:lvlText w:val="%1."/>
      <w:lvlJc w:val="left"/>
      <w:pPr>
        <w:tabs>
          <w:tab w:val="num" w:pos="567"/>
        </w:tabs>
        <w:ind w:left="425" w:hanging="425"/>
      </w:pPr>
      <w:rPr>
        <w:rFonts w:ascii="Univers Com 45 Light" w:hAnsi="Univers Com 45 Light" w:hint="default"/>
        <w:b w:val="0"/>
        <w:i w:val="0"/>
        <w:sz w:val="20"/>
      </w:rPr>
    </w:lvl>
    <w:lvl w:ilvl="1">
      <w:start w:val="1"/>
      <w:numFmt w:val="lowerLetter"/>
      <w:lvlText w:val="%2)"/>
      <w:lvlJc w:val="left"/>
      <w:pPr>
        <w:tabs>
          <w:tab w:val="num" w:pos="992"/>
        </w:tabs>
        <w:ind w:left="850" w:hanging="425"/>
      </w:pPr>
      <w:rPr>
        <w:rFonts w:ascii="Univers Com 45 Light" w:hAnsi="Univers Com 45 Light" w:hint="default"/>
        <w:b w:val="0"/>
        <w:i w:val="0"/>
        <w:sz w:val="20"/>
      </w:rPr>
    </w:lvl>
    <w:lvl w:ilvl="2">
      <w:start w:val="1"/>
      <w:numFmt w:val="lowerLetter"/>
      <w:lvlText w:val="%3)"/>
      <w:lvlJc w:val="right"/>
      <w:pPr>
        <w:tabs>
          <w:tab w:val="num" w:pos="1417"/>
        </w:tabs>
        <w:ind w:left="1275" w:hanging="425"/>
      </w:pPr>
      <w:rPr>
        <w:rFonts w:ascii="Univers Com 45 Light" w:hAnsi="Univers Com 45 Light" w:hint="default"/>
        <w:b w:val="0"/>
        <w:i w:val="0"/>
        <w:sz w:val="20"/>
      </w:rPr>
    </w:lvl>
    <w:lvl w:ilvl="3">
      <w:start w:val="1"/>
      <w:numFmt w:val="decimal"/>
      <w:lvlText w:val="%4."/>
      <w:lvlJc w:val="left"/>
      <w:pPr>
        <w:tabs>
          <w:tab w:val="num" w:pos="1842"/>
        </w:tabs>
        <w:ind w:left="1700" w:hanging="425"/>
      </w:pPr>
      <w:rPr>
        <w:rFonts w:hint="default"/>
      </w:rPr>
    </w:lvl>
    <w:lvl w:ilvl="4">
      <w:start w:val="1"/>
      <w:numFmt w:val="lowerLetter"/>
      <w:lvlText w:val="%5."/>
      <w:lvlJc w:val="left"/>
      <w:pPr>
        <w:tabs>
          <w:tab w:val="num" w:pos="2267"/>
        </w:tabs>
        <w:ind w:left="2125" w:hanging="425"/>
      </w:pPr>
      <w:rPr>
        <w:rFonts w:hint="default"/>
      </w:rPr>
    </w:lvl>
    <w:lvl w:ilvl="5">
      <w:start w:val="1"/>
      <w:numFmt w:val="lowerRoman"/>
      <w:lvlText w:val="%6."/>
      <w:lvlJc w:val="right"/>
      <w:pPr>
        <w:tabs>
          <w:tab w:val="num" w:pos="2692"/>
        </w:tabs>
        <w:ind w:left="2550" w:hanging="425"/>
      </w:pPr>
      <w:rPr>
        <w:rFonts w:hint="default"/>
      </w:rPr>
    </w:lvl>
    <w:lvl w:ilvl="6">
      <w:start w:val="1"/>
      <w:numFmt w:val="decimal"/>
      <w:lvlText w:val="%7."/>
      <w:lvlJc w:val="left"/>
      <w:pPr>
        <w:tabs>
          <w:tab w:val="num" w:pos="3117"/>
        </w:tabs>
        <w:ind w:left="2975" w:hanging="425"/>
      </w:pPr>
      <w:rPr>
        <w:rFonts w:hint="default"/>
      </w:rPr>
    </w:lvl>
    <w:lvl w:ilvl="7">
      <w:start w:val="1"/>
      <w:numFmt w:val="lowerLetter"/>
      <w:lvlText w:val="%8."/>
      <w:lvlJc w:val="left"/>
      <w:pPr>
        <w:tabs>
          <w:tab w:val="num" w:pos="3542"/>
        </w:tabs>
        <w:ind w:left="3400" w:hanging="425"/>
      </w:pPr>
      <w:rPr>
        <w:rFonts w:hint="default"/>
      </w:rPr>
    </w:lvl>
    <w:lvl w:ilvl="8">
      <w:start w:val="1"/>
      <w:numFmt w:val="lowerRoman"/>
      <w:lvlText w:val="%9."/>
      <w:lvlJc w:val="right"/>
      <w:pPr>
        <w:tabs>
          <w:tab w:val="num" w:pos="3967"/>
        </w:tabs>
        <w:ind w:left="3825" w:hanging="425"/>
      </w:pPr>
      <w:rPr>
        <w:rFonts w:hint="default"/>
      </w:rPr>
    </w:lvl>
  </w:abstractNum>
  <w:abstractNum w:abstractNumId="17" w15:restartNumberingAfterBreak="0">
    <w:nsid w:val="6B5F6455"/>
    <w:multiLevelType w:val="hybridMultilevel"/>
    <w:tmpl w:val="C7106388"/>
    <w:lvl w:ilvl="0" w:tplc="0807000B">
      <w:start w:val="1"/>
      <w:numFmt w:val="bullet"/>
      <w:lvlText w:val=""/>
      <w:lvlJc w:val="left"/>
      <w:pPr>
        <w:ind w:left="785"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7ADC1B1C"/>
    <w:multiLevelType w:val="multilevel"/>
    <w:tmpl w:val="EE5A9B94"/>
    <w:lvl w:ilvl="0">
      <w:start w:val="1"/>
      <w:numFmt w:val="bullet"/>
      <w:pStyle w:val="ListWithCheckboxes"/>
      <w:lvlText w:val=""/>
      <w:lvlJc w:val="left"/>
      <w:pPr>
        <w:tabs>
          <w:tab w:val="num" w:pos="284"/>
        </w:tabs>
        <w:ind w:left="284" w:hanging="284"/>
      </w:pPr>
      <w:rPr>
        <w:rFonts w:ascii="ZapfDingbats" w:hAnsi="ZapfDingbats" w:hint="default"/>
        <w:sz w:val="22"/>
      </w:rPr>
    </w:lvl>
    <w:lvl w:ilvl="1">
      <w:start w:val="1"/>
      <w:numFmt w:val="bullet"/>
      <w:lvlText w:val=""/>
      <w:lvlJc w:val="left"/>
      <w:pPr>
        <w:tabs>
          <w:tab w:val="num" w:pos="567"/>
        </w:tabs>
        <w:ind w:left="567" w:hanging="283"/>
      </w:pPr>
      <w:rPr>
        <w:rFonts w:ascii="ZapfDingbats" w:hAnsi="ZapfDingbats" w:hint="default"/>
      </w:rPr>
    </w:lvl>
    <w:lvl w:ilvl="2">
      <w:start w:val="1"/>
      <w:numFmt w:val="bullet"/>
      <w:lvlText w:val=""/>
      <w:lvlJc w:val="left"/>
      <w:pPr>
        <w:tabs>
          <w:tab w:val="num" w:pos="851"/>
        </w:tabs>
        <w:ind w:left="851" w:hanging="284"/>
      </w:pPr>
      <w:rPr>
        <w:rFonts w:ascii="ZapfDingbats" w:hAnsi="ZapfDingbats" w:hint="default"/>
      </w:rPr>
    </w:lvl>
    <w:lvl w:ilvl="3">
      <w:start w:val="1"/>
      <w:numFmt w:val="bullet"/>
      <w:lvlText w:val=""/>
      <w:lvlJc w:val="left"/>
      <w:pPr>
        <w:tabs>
          <w:tab w:val="num" w:pos="1134"/>
        </w:tabs>
        <w:ind w:left="1134" w:hanging="283"/>
      </w:pPr>
      <w:rPr>
        <w:rFonts w:ascii="ZapfDingbats" w:hAnsi="ZapfDingbats" w:hint="default"/>
      </w:rPr>
    </w:lvl>
    <w:lvl w:ilvl="4">
      <w:start w:val="1"/>
      <w:numFmt w:val="bullet"/>
      <w:lvlText w:val=""/>
      <w:lvlJc w:val="left"/>
      <w:pPr>
        <w:tabs>
          <w:tab w:val="num" w:pos="1418"/>
        </w:tabs>
        <w:ind w:left="1418" w:hanging="284"/>
      </w:pPr>
      <w:rPr>
        <w:rFonts w:ascii="ZapfDingbats" w:hAnsi="ZapfDingbats" w:hint="default"/>
      </w:rPr>
    </w:lvl>
    <w:lvl w:ilvl="5">
      <w:start w:val="1"/>
      <w:numFmt w:val="bullet"/>
      <w:lvlText w:val=""/>
      <w:lvlJc w:val="left"/>
      <w:pPr>
        <w:tabs>
          <w:tab w:val="num" w:pos="1701"/>
        </w:tabs>
        <w:ind w:left="1701" w:hanging="283"/>
      </w:pPr>
      <w:rPr>
        <w:rFonts w:ascii="ZapfDingbats" w:hAnsi="ZapfDingbats" w:hint="default"/>
      </w:rPr>
    </w:lvl>
    <w:lvl w:ilvl="6">
      <w:start w:val="1"/>
      <w:numFmt w:val="bullet"/>
      <w:lvlText w:val=""/>
      <w:lvlJc w:val="left"/>
      <w:pPr>
        <w:tabs>
          <w:tab w:val="num" w:pos="1985"/>
        </w:tabs>
        <w:ind w:left="1985" w:hanging="284"/>
      </w:pPr>
      <w:rPr>
        <w:rFonts w:ascii="ZapfDingbats" w:hAnsi="ZapfDingbats" w:hint="default"/>
      </w:rPr>
    </w:lvl>
    <w:lvl w:ilvl="7">
      <w:start w:val="1"/>
      <w:numFmt w:val="bullet"/>
      <w:lvlText w:val=""/>
      <w:lvlJc w:val="left"/>
      <w:pPr>
        <w:tabs>
          <w:tab w:val="num" w:pos="2268"/>
        </w:tabs>
        <w:ind w:left="2268" w:hanging="283"/>
      </w:pPr>
      <w:rPr>
        <w:rFonts w:ascii="ZapfDingbats" w:hAnsi="ZapfDingbats" w:hint="default"/>
      </w:rPr>
    </w:lvl>
    <w:lvl w:ilvl="8">
      <w:start w:val="1"/>
      <w:numFmt w:val="bullet"/>
      <w:lvlText w:val=""/>
      <w:lvlJc w:val="left"/>
      <w:pPr>
        <w:tabs>
          <w:tab w:val="num" w:pos="2552"/>
        </w:tabs>
        <w:ind w:left="2552" w:hanging="284"/>
      </w:pPr>
      <w:rPr>
        <w:rFonts w:ascii="ZapfDingbats" w:hAnsi="ZapfDingbats" w:hint="default"/>
      </w:rPr>
    </w:lvl>
  </w:abstractNum>
  <w:abstractNum w:abstractNumId="19" w15:restartNumberingAfterBreak="0">
    <w:nsid w:val="7F326723"/>
    <w:multiLevelType w:val="multilevel"/>
    <w:tmpl w:val="D7264B98"/>
    <w:lvl w:ilvl="0">
      <w:start w:val="1"/>
      <w:numFmt w:val="bullet"/>
      <w:pStyle w:val="ListWithSymbols"/>
      <w:lvlText w:val="-"/>
      <w:lvlJc w:val="left"/>
      <w:pPr>
        <w:tabs>
          <w:tab w:val="num" w:pos="0"/>
        </w:tabs>
        <w:ind w:left="284" w:hanging="284"/>
      </w:pPr>
      <w:rPr>
        <w:rFonts w:ascii="Frutiger LT Com 45 Light" w:hAnsi="Frutiger LT Com 45 Light" w:hint="default"/>
      </w:rPr>
    </w:lvl>
    <w:lvl w:ilvl="1">
      <w:start w:val="1"/>
      <w:numFmt w:val="bullet"/>
      <w:lvlRestart w:val="0"/>
      <w:lvlText w:val="-"/>
      <w:lvlJc w:val="left"/>
      <w:pPr>
        <w:tabs>
          <w:tab w:val="num" w:pos="567"/>
        </w:tabs>
        <w:ind w:left="567" w:hanging="283"/>
      </w:pPr>
      <w:rPr>
        <w:rFonts w:ascii="Frutiger LT Com 45 Light" w:hAnsi="Frutiger LT Com 45 Light" w:hint="default"/>
      </w:rPr>
    </w:lvl>
    <w:lvl w:ilvl="2">
      <w:start w:val="1"/>
      <w:numFmt w:val="bullet"/>
      <w:lvlRestart w:val="0"/>
      <w:pStyle w:val="TakeTitle"/>
      <w:lvlText w:val="-"/>
      <w:lvlJc w:val="left"/>
      <w:pPr>
        <w:tabs>
          <w:tab w:val="num" w:pos="851"/>
        </w:tabs>
        <w:ind w:left="851" w:hanging="284"/>
      </w:pPr>
      <w:rPr>
        <w:rFonts w:ascii="Frutiger LT Com 45 Light" w:hAnsi="Frutiger LT Com 45 Light" w:hint="default"/>
      </w:rPr>
    </w:lvl>
    <w:lvl w:ilvl="3">
      <w:start w:val="1"/>
      <w:numFmt w:val="bullet"/>
      <w:lvlRestart w:val="0"/>
      <w:lvlText w:val="-"/>
      <w:lvlJc w:val="left"/>
      <w:pPr>
        <w:tabs>
          <w:tab w:val="num" w:pos="1134"/>
        </w:tabs>
        <w:ind w:left="1134" w:hanging="283"/>
      </w:pPr>
      <w:rPr>
        <w:rFonts w:ascii="Frutiger LT Com 45 Light" w:hAnsi="Frutiger LT Com 45 Light" w:hint="default"/>
      </w:rPr>
    </w:lvl>
    <w:lvl w:ilvl="4">
      <w:start w:val="1"/>
      <w:numFmt w:val="bullet"/>
      <w:lvlRestart w:val="0"/>
      <w:lvlText w:val="-"/>
      <w:lvlJc w:val="left"/>
      <w:pPr>
        <w:tabs>
          <w:tab w:val="num" w:pos="1418"/>
        </w:tabs>
        <w:ind w:left="1418" w:hanging="284"/>
      </w:pPr>
      <w:rPr>
        <w:rFonts w:ascii="Frutiger LT Com 45 Light" w:hAnsi="Frutiger LT Com 45 Light" w:hint="default"/>
      </w:rPr>
    </w:lvl>
    <w:lvl w:ilvl="5">
      <w:start w:val="1"/>
      <w:numFmt w:val="bullet"/>
      <w:lvlText w:val="-"/>
      <w:lvlJc w:val="left"/>
      <w:pPr>
        <w:tabs>
          <w:tab w:val="num" w:pos="1701"/>
        </w:tabs>
        <w:ind w:left="1701" w:hanging="283"/>
      </w:pPr>
      <w:rPr>
        <w:rFonts w:ascii="Frutiger LT Com 45 Light" w:hAnsi="Frutiger LT Com 45 Light" w:hint="default"/>
      </w:rPr>
    </w:lvl>
    <w:lvl w:ilvl="6">
      <w:start w:val="1"/>
      <w:numFmt w:val="bullet"/>
      <w:lvlText w:val="-"/>
      <w:lvlJc w:val="left"/>
      <w:pPr>
        <w:tabs>
          <w:tab w:val="num" w:pos="1985"/>
        </w:tabs>
        <w:ind w:left="1985" w:hanging="284"/>
      </w:pPr>
      <w:rPr>
        <w:rFonts w:ascii="Frutiger LT Com 45 Light" w:hAnsi="Frutiger LT Com 45 Light" w:hint="default"/>
      </w:rPr>
    </w:lvl>
    <w:lvl w:ilvl="7">
      <w:start w:val="1"/>
      <w:numFmt w:val="bullet"/>
      <w:lvlText w:val="-"/>
      <w:lvlJc w:val="left"/>
      <w:pPr>
        <w:tabs>
          <w:tab w:val="num" w:pos="2268"/>
        </w:tabs>
        <w:ind w:left="2268" w:hanging="283"/>
      </w:pPr>
      <w:rPr>
        <w:rFonts w:ascii="Frutiger LT Com 45 Light" w:hAnsi="Frutiger LT Com 45 Light" w:hint="default"/>
      </w:rPr>
    </w:lvl>
    <w:lvl w:ilvl="8">
      <w:start w:val="1"/>
      <w:numFmt w:val="bullet"/>
      <w:lvlText w:val="-"/>
      <w:lvlJc w:val="left"/>
      <w:pPr>
        <w:tabs>
          <w:tab w:val="num" w:pos="2552"/>
        </w:tabs>
        <w:ind w:left="2552" w:hanging="284"/>
      </w:pPr>
      <w:rPr>
        <w:rFonts w:ascii="Frutiger LT Com 45 Light" w:hAnsi="Frutiger LT Com 45 Light" w:hint="default"/>
      </w:rPr>
    </w:lvl>
  </w:abstractNum>
  <w:num w:numId="1">
    <w:abstractNumId w:val="12"/>
  </w:num>
  <w:num w:numId="2">
    <w:abstractNumId w:val="19"/>
  </w:num>
  <w:num w:numId="3">
    <w:abstractNumId w:val="18"/>
  </w:num>
  <w:num w:numId="4">
    <w:abstractNumId w:val="14"/>
  </w:num>
  <w:num w:numId="5">
    <w:abstractNumId w:val="10"/>
  </w:num>
  <w:num w:numId="6">
    <w:abstractNumId w:val="11"/>
  </w:num>
  <w:num w:numId="7">
    <w:abstractNumId w:val="13"/>
  </w:num>
  <w:num w:numId="8">
    <w:abstractNumId w:val="16"/>
  </w:num>
  <w:num w:numId="9">
    <w:abstractNumId w:val="15"/>
  </w:num>
  <w:num w:numId="10">
    <w:abstractNumId w:val="9"/>
  </w:num>
  <w:num w:numId="11">
    <w:abstractNumId w:val="7"/>
  </w:num>
  <w:num w:numId="12">
    <w:abstractNumId w:val="6"/>
  </w:num>
  <w:num w:numId="13">
    <w:abstractNumId w:val="5"/>
  </w:num>
  <w:num w:numId="14">
    <w:abstractNumId w:val="4"/>
  </w:num>
  <w:num w:numId="15">
    <w:abstractNumId w:val="1"/>
  </w:num>
  <w:num w:numId="16">
    <w:abstractNumId w:val="0"/>
  </w:num>
  <w:num w:numId="17">
    <w:abstractNumId w:val="8"/>
  </w:num>
  <w:num w:numId="18">
    <w:abstractNumId w:val="3"/>
  </w:num>
  <w:num w:numId="19">
    <w:abstractNumId w:val="2"/>
  </w:num>
  <w:num w:numId="20">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cryptProviderType="rsaAES" w:cryptAlgorithmClass="hash" w:cryptAlgorithmType="typeAny" w:cryptAlgorithmSid="14" w:cryptSpinCount="100000" w:hash="OxZps6fr3zuR5uXLT+ZyUJRPMHNeHsbDYz8nScDVZHMQYOAoI3uGwL+wdhYdjfnIaccJSxwu2vQzgIQXg9CGkA==" w:salt="cnL1UYnD7llffIEWkHN7Qg=="/>
  <w:defaultTabStop w:val="851"/>
  <w:autoHyphenation/>
  <w:consecutiveHyphenLimit w:val="2"/>
  <w:hyphenationZone w:val="14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awAttachedTemplate" w:val="Formular.owt"/>
    <w:docVar w:name="OawBuiltInDocProps" w:val="&lt;OawBuiltInDocProps&gt;&lt;default profileUID=&quot;0&quot;&gt;&lt;word&gt;&lt;keywords&gt;&lt;/keywords&gt;&lt;comments&gt;&lt;/comments&gt;&lt;hyperlinkBase&gt;&lt;/hyperlinkBase&gt;&lt;fileName&gt;&lt;/fileName&gt;&lt;category&gt;&lt;/category&gt;&lt;manager&gt;&lt;/manager&gt;&lt;subject&gt;&lt;value type=&quot;OawDocProperty&quot; name=&quot;BM_Subject&quot;&gt;&lt;separator text=&quot;&quot;&gt;&lt;/separator&gt;&lt;format text=&quot;&quot;&gt;&lt;/format&gt;&lt;/value&gt;&lt;/subject&gt;&lt;title&gt;&lt;value type=&quot;OawBookmark&quot; name=&quot;Subject&quot;&gt;&lt;separator text=&quot;&quot;&gt;&lt;/separator&gt;&lt;format text=&quot;&quot;&gt;&lt;/format&gt;&lt;/value&gt;&lt;/title&gt;&lt;author&gt;&lt;value type=&quot;OawDocProperty&quot; name=&quot;Author.Name&quot;&gt;&lt;separator text=&quot;&quot;&gt;&lt;/separator&gt;&lt;format text=&quot;&quot;&gt;&lt;/format&gt;&lt;/value&gt;&lt;/author&gt;&lt;company&gt;&lt;value type=&quot;OawDocProperty&quot; name=&quot;Organisation.Organisation&quot;&gt;&lt;separator text=&quot;&quot;&gt;&lt;/separator&gt;&lt;format text=&quot;&quot;&gt;&lt;/format&gt;&lt;/value&gt;&lt;/company&gt;&lt;/word&gt;&lt;PDF&gt;&lt;keywords&gt;&lt;/keywords&gt;&lt;comments&gt;&lt;/comments&gt;&lt;hyperlinkBase&gt;&lt;/hyperlinkBase&gt;&lt;fileName&gt;&lt;/fileName&gt;&lt;category&gt;&lt;/category&gt;&lt;manager&gt;&lt;/manager&gt;&lt;subject&gt;&lt;value type=&quot;OawDocProperty&quot; name=&quot;BM_Subject&quot;&gt;&lt;separator text=&quot;&quot;&gt;&lt;/separator&gt;&lt;format text=&quot;&quot;&gt;&lt;/format&gt;&lt;/value&gt;&lt;/subject&gt;&lt;title&gt;&lt;value type=&quot;OawBookmark&quot; name=&quot;Subject&quot;&gt;&lt;separator text=&quot;&quot;&gt;&lt;/separator&gt;&lt;format text=&quot;&quot;&gt;&lt;/format&gt;&lt;/value&gt;&lt;/title&gt;&lt;author&gt;&lt;value type=&quot;OawDocProperty&quot; name=&quot;Author.Name&quot;&gt;&lt;separator text=&quot;&quot;&gt;&lt;/separator&gt;&lt;format text=&quot;&quot;&gt;&lt;/format&gt;&lt;/value&gt;&lt;/author&gt;&lt;company&gt;&lt;value type=&quot;OawDocProperty&quot; name=&quot;Organisation.Organisation&quot;&gt;&lt;separator text=&quot;&quot;&gt;&lt;/separator&gt;&lt;format text=&quot;&quot;&gt;&lt;/format&gt;&lt;/value&gt;&lt;/company&gt;&lt;/PDF&gt;&lt;/default&gt;&lt;/OawBuiltInDocProps&gt;_x000d_"/>
    <w:docVar w:name="OawCreatedWithOfficeatworkVersion" w:val=" (4.15.1.8951)"/>
    <w:docVar w:name="OawCreatedWithProjectID" w:val="gossauch"/>
    <w:docVar w:name="OawCreatedWithProjectVersion" w:val="4"/>
    <w:docVar w:name="oawDefinitionTmpl" w:val="&lt;document&gt;&lt;OawDocProperty name=&quot;Doc.Text&quot;&gt;&lt;profile type=&quot;default&quot; UID=&quot;&quot; sameAsDefault=&quot;0&quot;&gt;&lt;documentProperty UID=&quot;2003060614150123456789&quot; dataSourceUID=&quot;2003060614150123456789&quot;/&gt;&lt;type type=&quot;OawLanguage&quot;&gt;&lt;OawLanguage UID=&quot;Doc.Text&quot;/&gt;&lt;/type&gt;&lt;/profile&gt;&lt;/OawDocProperty&gt;_x000d__x0009_&lt;OawDocProperty name=&quot;Author.Name&quot;&gt;&lt;profile type=&quot;default&quot; UID=&quot;&quot; sameAsDefault=&quot;0&quot;&gt;&lt;documentProperty UID=&quot;2006040509495284662868&quot; dataSourceUID=&quot;prj.2003041709434161414032&quot;/&gt;&lt;type type=&quot;OawDatabase&quot;&gt;&lt;OawDatabase table=&quot;Data&quot; field=&quot;Name&quot;/&gt;&lt;/type&gt;&lt;/profile&gt;&lt;/OawDocProperty&gt;_x000d__x0009_&lt;OawBookmark name=&quot;Text&quot;&gt;&lt;profile type=&quot;default&quot; UID=&quot;&quot; sameAsDefault=&quot;0&quot;&gt;&lt;/profile&gt;&lt;/OawBookmark&gt;_x000d__x0009_&lt;OawDocProperty name=&quot;Organisation.Organisation&quot;&gt;&lt;profile type=&quot;default&quot; UID=&quot;&quot; sameAsDefault=&quot;0&quot;&gt;&lt;documentProperty UID=&quot;2002122011014149059130932&quot; dataSourceUID=&quot;prj.2003050916522158373536&quot;/&gt;&lt;type type=&quot;OawDatabase&quot;&gt;&lt;OawDatabase table=&quot;Data&quot; field=&quot;Organisation&quot;/&gt;&lt;/type&gt;&lt;/profile&gt;&lt;/OawDocProperty&gt;_x000d__x0009_&lt;OawDocProperty name=&quot;Organisation.Department&quot;&gt;&lt;profile type=&quot;default&quot; UID=&quot;&quot; sameAsDefault=&quot;0&quot;&gt;&lt;documentProperty UID=&quot;2002122011014149059130932&quot; dataSourceUID=&quot;prj.2003050916522158373536&quot;/&gt;&lt;type type=&quot;OawDatabase&quot;&gt;&lt;OawDatabase table=&quot;Data&quot; field=&quot;Department&quot;/&gt;&lt;/type&gt;&lt;/profile&gt;&lt;/OawDocProperty&gt;_x000d__x0009_&lt;OawDocProperty name=&quot;Organisation.Address1&quot;&gt;&lt;profile type=&quot;default&quot; UID=&quot;&quot; sameAsDefault=&quot;0&quot;&gt;&lt;documentProperty UID=&quot;2002122011014149059130932&quot; dataSourceUID=&quot;prj.2003050916522158373536&quot;/&gt;&lt;type type=&quot;OawDatabase&quot;&gt;&lt;OawDatabase table=&quot;Data&quot; field=&quot;Address1&quot;/&gt;&lt;/type&gt;&lt;/profile&gt;&lt;/OawDocProperty&gt;_x000d__x0009_&lt;OawDocProperty name=&quot;Organisation.Address2&quot;&gt;&lt;profile type=&quot;default&quot; UID=&quot;&quot; sameAsDefault=&quot;0&quot;&gt;&lt;documentProperty UID=&quot;2002122011014149059130932&quot; dataSourceUID=&quot;prj.2003050916522158373536&quot;/&gt;&lt;type type=&quot;OawDatabase&quot;&gt;&lt;OawDatabase table=&quot;Data&quot; field=&quot;Address2&quot;/&gt;&lt;/type&gt;&lt;/profile&gt;&lt;/OawDocProperty&gt;_x000d__x0009_&lt;OawDocProperty name=&quot;Organisation.Telefon&quot;&gt;&lt;profile type=&quot;default&quot; UID=&quot;&quot; sameAsDefault=&quot;0&quot;&gt;&lt;documentProperty UID=&quot;2002122011014149059130932&quot; dataSourceUID=&quot;prj.2003050916522158373536&quot;/&gt;&lt;type type=&quot;OawDatabase&quot;&gt;&lt;OawDatabase table=&quot;Data&quot; field=&quot;Telefon&quot;/&gt;&lt;/type&gt;&lt;/profile&gt;&lt;/OawDocProperty&gt;_x000d__x0009_&lt;OawDocProperty name=&quot;Contactperson.Name&quot;&gt;&lt;profile type=&quot;default&quot; UID=&quot;&quot; sameAsDefault=&quot;0&quot;&gt;&lt;documentProperty UID=&quot;200212191811121321310321301031x&quot; dataSourceUID=&quot;prj.2003041709434161414032&quot;/&gt;&lt;type type=&quot;OawDatabase&quot;&gt;&lt;OawDatabase table=&quot;Data&quot; field=&quot;Name&quot;/&gt;&lt;/type&gt;&lt;/profile&gt;&lt;/OawDocProperty&gt;_x000d__x0009_&lt;OawDocProperty name=&quot;Contactperson.DirectPhone&quot;&gt;&lt;profile type=&quot;default&quot; UID=&quot;&quot; sameAsDefault=&quot;0&quot;&gt;&lt;documentProperty UID=&quot;200212191811121321310321301031x&quot; dataSourceUID=&quot;prj.2003041709434161414032&quot;/&gt;&lt;type type=&quot;OawDatabase&quot;&gt;&lt;OawDatabase table=&quot;Data&quot; field=&quot;DirectPhone&quot;/&gt;&lt;/type&gt;&lt;/profile&gt;&lt;/OawDocProperty&gt;_x000d__x0009_&lt;OawDocProperty name=&quot;Contactperson.EMail&quot;&gt;&lt;profile type=&quot;default&quot; UID=&quot;&quot; sameAsDefault=&quot;0&quot;&gt;&lt;documentProperty UID=&quot;200212191811121321310321301031x&quot; dataSourceUID=&quot;prj.2003041709434161414032&quot;/&gt;&lt;type type=&quot;OawDatabase&quot;&gt;&lt;OawDatabase table=&quot;Data&quot; field=&quot;EMail&quot;/&gt;&lt;/type&gt;&lt;/profile&gt;&lt;/OawDocProperty&gt;_x000d__x0009_&lt;OawDocProperty name=&quot;Signature1.Name&quot;&gt;&lt;profile type=&quot;default&quot; UID=&quot;&quot; sameAsDefault=&quot;0&quot;&gt;&lt;documentProperty UID=&quot;2002122010583847234010578&quot; dataSourceUID=&quot;prj.2003041709434161414032&quot;/&gt;&lt;type type=&quot;OawDatabase&quot;&gt;&lt;OawDatabase table=&quot;Data&quot; field=&quot;Name&quot;/&gt;&lt;/type&gt;&lt;/profile&gt;&lt;/OawDocProperty&gt;_x000d__x0009_&lt;OawDocProperty name=&quot;Signature1.Function&quot;&gt;&lt;profile type=&quot;default&quot; UID=&quot;&quot; sameAsDefault=&quot;0&quot;&gt;&lt;documentProperty UID=&quot;2002122010583847234010578&quot; dataSourceUID=&quot;prj.2003041709434161414032&quot;/&gt;&lt;type type=&quot;OawDatabase&quot;&gt;&lt;OawDatabase table=&quot;Data&quot; field=&quot;Function&quot;/&gt;&lt;/type&gt;&lt;/profile&gt;&lt;/OawDocProperty&gt;_x000d__x0009_&lt;OawDocProperty name=&quot;Signature2.Name&quot;&gt;&lt;profile type=&quot;default&quot; UID=&quot;&quot; sameAsDefault=&quot;0&quot;&gt;&lt;documentProperty UID=&quot;2003061115381095709037&quot; dataSourceUID=&quot;prj.2003041709434161414032&quot;/&gt;&lt;type type=&quot;OawDatabase&quot;&gt;&lt;OawDatabase table=&quot;Data&quot; field=&quot;Name&quot;/&gt;&lt;/type&gt;&lt;/profile&gt;&lt;/OawDocProperty&gt;_x000d__x0009_&lt;OawDocProperty name=&quot;Signature2.Function&quot;&gt;&lt;profile type=&quot;default&quot; UID=&quot;&quot; sameAsDefault=&quot;0&quot;&gt;&lt;documentProperty UID=&quot;2003061115381095709037&quot; dataSourceUID=&quot;prj.2003041709434161414032&quot;/&gt;&lt;type type=&quot;OawDatabase&quot;&gt;&lt;OawDatabase table=&quot;Data&quot; field=&quot;Function&quot;/&gt;&lt;/type&gt;&lt;/profile&gt;&lt;/OawDocProperty&gt;_x000d__x0009_&lt;OawDocProperty name=&quot;Outputprofile.External.Copy&quot;&gt;&lt;profile type=&quot;default&quot; UID=&quot;&quot; sameAsDefault=&quot;0&quot;&gt;&lt;documentProperty UID=&quot;&quot; dataSourceUID=&quot;&quot;/&gt;&lt;type type=&quot;OawDatabase&quot;&gt;&lt;OawDatabase table=&quot;Data&quot; field=&quot;&quot;/&gt;&lt;/type&gt;&lt;/profile&gt;&lt;profile type=&quot;print&quot; UID=&quot;2015121008472801785839&quot; sameAsDefault=&quot;-1&quot;&gt;&lt;/profile&gt;&lt;profile type=&quot;print&quot; UID=&quot;2015121008472576207287&quot; sameAsDefault=&quot;-1&quot;&gt;&lt;/profile&gt;&lt;profile type=&quot;print&quot; UID=&quot;2006120711380151760646&quot; sameAsDefault=&quot;0&quot;&gt;&lt;documentProperty UID=&quot;2003060614150123456789&quot; dataSourceUID=&quot;2003060614150123456789&quot;/&gt;&lt;type type=&quot;OawLanguage&quot;&gt;&lt;OawLanguage UID=&quot;Outputprofile.External.Copy&quot;/&gt;&lt;/type&gt;&lt;/profile&gt;&lt;profile type=&quot;print&quot; UID=&quot;2003010711185094343750537&quot; sameAsDefault=&quot;-1&quot;&gt;&lt;/profile&gt;&lt;profile type=&quot;print&quot; UID=&quot;2015121008473115225856&quot; sameAsDefault=&quot;-1&quot;&gt;&lt;/profile&gt;&lt;profile type=&quot;send&quot; UID=&quot;2006120514175878093883&quot; sameAsDefault=&quot;-1&quot;&gt;&lt;/profile&gt;&lt;profile type=&quot;send&quot; UID=&quot;2006121210395821292110&quot; sameAsDefault=&quot;-1&quot;&gt;&lt;/profile&gt;&lt;profile type=&quot;save&quot; UID=&quot;2006120514401556040061&quot; sameAsDefault=&quot;-1&quot;&gt;&lt;/profile&gt;&lt;profile type=&quot;save&quot; UID=&quot;2006121210441235887611&quot; sameAsDefault=&quot;-1&quot;&gt;&lt;/profile&gt;&lt;/OawDocProperty&gt;_x000d__x0009_&lt;OawDocProperty name=&quot;Doc.Title&quot;&gt;&lt;profile type=&quot;default&quot; UID=&quot;&quot; sameAsDefault=&quot;0&quot;&gt;&lt;documentProperty UID=&quot;2003060614150123456789&quot; dataSourceUID=&quot;2003060614150123456789&quot;/&gt;&lt;type type=&quot;OawLanguage&quot;&gt;&lt;OawLanguage UID=&quot;Doc.Title&quot;/&gt;&lt;/type&gt;&lt;/profile&gt;&lt;/OawDocProperty&gt;_x000d__x0009_&lt;OawBookmark name=&quot;Title&quot;&gt;&lt;profile type=&quot;default&quot; UID=&quot;&quot; sameAsDefault=&quot;0&quot;&gt;&lt;/profile&gt;&lt;/OawBookmark&gt;_x000d__x0009_&lt;OawDocProperty name=&quot;Organisation.City&quot;&gt;&lt;profile type=&quot;default&quot; UID=&quot;&quot; sameAsDefault=&quot;0&quot;&gt;&lt;documentProperty UID=&quot;2002122011014149059130932&quot; dataSourceUID=&quot;prj.2003050916522158373536&quot;/&gt;&lt;type type=&quot;OawDatabase&quot;&gt;&lt;OawDatabase table=&quot;Data&quot; field=&quot;City&quot;/&gt;&lt;/type&gt;&lt;/profile&gt;&lt;/OawDocProperty&gt;_x000d__x0009_&lt;OawDocProperty name=&quot;CMIdata.G_Laufnummer&quot;&gt;&lt;profile type=&quot;default&quot; UID=&quot;&quot; sameAsDefault=&quot;0&quot;&gt;&lt;documentProperty UID=&quot;2016011315505029541607&quot; dataSourceUID=&quot;prj.2016011315503706089229&quot;/&gt;&lt;type type=&quot;OawDatabase&quot;&gt;&lt;OawDatabase table=&quot;Data&quot; field=&quot;G_Laufnummer&quot;/&gt;&lt;/type&gt;&lt;/profile&gt;&lt;/OawDocProperty&gt;_x000d__x0009_&lt;OawDocProperty name=&quot;CMIdata.Dok_Laufnummer&quot;&gt;&lt;profile type=&quot;default&quot; UID=&quot;&quot; sameAsDefault=&quot;0&quot;&gt;&lt;documentProperty UID=&quot;2016011315505029541607&quot; dataSourceUID=&quot;prj.2016011315503706089229&quot;/&gt;&lt;type type=&quot;OawDatabase&quot;&gt;&lt;OawDatabase table=&quot;Data&quot; field=&quot;Dok_Laufnummer&quot;/&gt;&lt;/type&gt;&lt;/profile&gt;&lt;/OawDocProperty&gt;_x000d__x0009_&lt;OawDocProperty name=&quot;CMIdata.Reg_Aktenzeichen&quot;&gt;&lt;profile type=&quot;default&quot; UID=&quot;&quot; sameAsDefault=&quot;0&quot;&gt;&lt;documentProperty UID=&quot;2016011315505029541607&quot; dataSourceUID=&quot;prj.2016011315503706089229&quot;/&gt;&lt;type type=&quot;OawDatabase&quot;&gt;&lt;OawDatabase table=&quot;Data&quot; field=&quot;Reg_Aktenzeichen&quot;/&gt;&lt;/type&gt;&lt;/profile&gt;&lt;/OawDocProperty&gt;_x000d__x0009_&lt;OawDocProperty name=&quot;YesNo.YesNoText&quot;&gt;&lt;profile type=&quot;default&quot; UID=&quot;&quot; sameAsDefault=&quot;0&quot;&gt;&lt;documentProperty UID=&quot;2014100909000750901714&quot; dataSourceUID=&quot;prj.2014100908550592020977&quot;/&gt;&lt;type type=&quot;OawDatabase&quot;&gt;&lt;OawDatabase table=&quot;Data&quot; field=&quot;YesNoText&quot;/&gt;&lt;/type&gt;&lt;/profile&gt;&lt;/OawDocProperty&gt;_x000d__x0009_&lt;OawDocProperty name=&quot;Organisation.Internet&quot;&gt;&lt;profile type=&quot;default&quot; UID=&quot;&quot; sameAsDefault=&quot;0&quot;&gt;&lt;documentProperty UID=&quot;2002122011014149059130932&quot; dataSourceUID=&quot;prj.2003050916522158373536&quot;/&gt;&lt;type type=&quot;OawDatabase&quot;&gt;&lt;OawDatabase table=&quot;Data&quot; field=&quot;Internet&quot;/&gt;&lt;/type&gt;&lt;/profile&gt;&lt;/OawDocProperty&gt;_x000d__x0009_&lt;OawDocProperty name=&quot;Organisation.Email&quot;&gt;&lt;profile type=&quot;default&quot; UID=&quot;&quot; sameAsDefault=&quot;0&quot;&gt;&lt;documentProperty UID=&quot;2002122011014149059130932&quot; dataSourceUID=&quot;prj.2003050916522158373536&quot;/&gt;&lt;type type=&quot;OawDatabase&quot;&gt;&lt;OawDatabase table=&quot;Data&quot; field=&quot;Email&quot;/&gt;&lt;/type&gt;&lt;/profile&gt;&lt;/OawDocProperty&gt;_x000d__x0009_&lt;OawDocProperty name=&quot;Organisation.Fax&quot;&gt;&lt;profile type=&quot;default&quot; UID=&quot;&quot; sameAsDefault=&quot;0&quot;&gt;&lt;documentProperty UID=&quot;2002122011014149059130932&quot; dataSourceUID=&quot;prj.2003050916522158373536&quot;/&gt;&lt;type type=&quot;OawDatabase&quot;&gt;&lt;OawDatabase table=&quot;Data&quot; field=&quot;Fax&quot;/&gt;&lt;/type&gt;&lt;/profile&gt;&lt;/OawDocProperty&gt;_x000d_&lt;/document&gt;_x000d_"/>
    <w:docVar w:name="OawDistributionEnabled" w:val="&lt;Profiles&gt;&lt;Distribution type=&quot;2&quot; UID=&quot;2015121008472801785839&quot;/&gt;&lt;Distribution type=&quot;2&quot; UID=&quot;2015121008472576207287&quot;/&gt;&lt;Distribution type=&quot;2&quot; UID=&quot;2006120711380151760646&quot;/&gt;&lt;Distribution type=&quot;2&quot; UID=&quot;2003010711185094343750537&quot;/&gt;&lt;Distribution type=&quot;2&quot; UID=&quot;2015121008473115225856&quot;/&gt;&lt;Distribution type=&quot;1&quot; UID=&quot;2006120514175878093883&quot;/&gt;&lt;Distribution type=&quot;1&quot; UID=&quot;2006121210395821292110&quot;/&gt;&lt;Distribution type=&quot;3&quot; UID=&quot;2006120514401556040061&quot;/&gt;&lt;Distribution type=&quot;3&quot; UID=&quot;2006121210441235887611&quot;/&gt;&lt;/Profiles&gt;_x000d_"/>
    <w:docVar w:name="OawDocProp.200212191811121321310321301031x" w:val="&lt;source&gt;&lt;Fields List=&quot;Name|DirectPhone|EMail&quot;/&gt;&lt;profile type=&quot;default&quot; UID=&quot;&quot; sameAsDefault=&quot;0&quot;&gt;&lt;OawDocProperty name=&quot;Contactperson.Name&quot; field=&quot;Name&quot;/&gt;&lt;OawDocProperty name=&quot;Contactperson.DirectPhone&quot; field=&quot;DirectPhone&quot;/&gt;&lt;OawDocProperty name=&quot;Contactperson.EMail&quot; field=&quot;EMail&quot;/&gt;&lt;/profile&gt;&lt;/source&gt;"/>
    <w:docVar w:name="OawDocProp.2002122010583847234010578" w:val="&lt;source&gt;&lt;Fields List=&quot;Name|Function&quot;/&gt;&lt;profile type=&quot;default&quot; UID=&quot;&quot; sameAsDefault=&quot;0&quot;&gt;&lt;OawDocProperty name=&quot;Signature1.Name&quot; field=&quot;Name&quot;/&gt;&lt;OawDocProperty name=&quot;Signature1.Function&quot; field=&quot;Function&quot;/&gt;&lt;/profile&gt;&lt;/source&gt;"/>
    <w:docVar w:name="OawDocProp.2002122011014149059130932" w:val="&lt;source&gt;&lt;Fields List=&quot;LogoColor|Organisation|Department|Address1|Address2|Telefon|City|Internet|Email|Fax&quot;/&gt;&lt;profile type=&quot;default&quot; UID=&quot;&quot; sameAsDefault=&quot;0&quot;&gt;&lt;OawPicture name=&quot;Logo&quot; field=&quot;LogoColor&quot; UID=&quot;2007073117505982890682&quot; top=&quot;0&quot; left=&quot;0&quot; relativeHorizontalPosition=&quot;1&quot; relativeVerticalPosition=&quot;1&quot; horizontalAdjustment=&quot;0&quot; verticalAdjustment=&quot;0&quot; anchorBookmark=&quot;LogoP1, LogoPn&quot;/&gt;&lt;OawDocProperty name=&quot;Organisation.Organisation&quot; field=&quot;Organisation&quot;/&gt;&lt;OawDocProperty name=&quot;Organisation.Department&quot; field=&quot;Department&quot;/&gt;&lt;OawDocProperty name=&quot;Organisation.Address1&quot; field=&quot;Address1&quot;/&gt;&lt;OawDocProperty name=&quot;Organisation.Address2&quot; field=&quot;Address2&quot;/&gt;&lt;OawDocProperty name=&quot;Organisation.Telefon&quot; field=&quot;Telefon&quot;/&gt;&lt;OawDocProperty name=&quot;Organisation.City&quot; field=&quot;City&quot;/&gt;&lt;OawDocProperty name=&quot;Organisation.Internet&quot; field=&quot;Internet&quot;/&gt;&lt;OawDocProperty name=&quot;Organisation.Email&quot; field=&quot;Email&quot;/&gt;&lt;OawDocProperty name=&quot;Organisation.Fax&quot; field=&quot;Fax&quot;/&gt;&lt;/profile&gt;&lt;/source&gt;"/>
    <w:docVar w:name="OawDocProp.2003060614150123456789" w:val="&lt;source&gt;&lt;profile type=&quot;default&quot; UID=&quot;&quot; sameAsDefault=&quot;0&quot;&gt;&lt;SQL&gt;SELECT Value, UID FROM Data WHERE LCID = '%WhereLCID%';&lt;/SQL&gt;&lt;OawDocProperty name=&quot;Doc.Text&quot; field=&quot;Doc.Text&quot;/&gt;&lt;OawDocProperty name=&quot;Doc.Title&quot; field=&quot;Doc.Title&quot;/&gt;&lt;/profile&gt;&lt;profile type=&quot;print&quot; UID=&quot;2006120711380151760646&quot; sameAsDefault=&quot;0&quot;&gt;&lt;SQL&gt;SELECT Value, UID FROM Data WHERE LCID = '%WhereLCID%';&lt;/SQL&gt;&lt;OawDocProperty name=&quot;Outputprofile.External.Copy&quot; field=&quot;Outputprofile.External.Copy&quot;/&gt;&lt;/profile&gt;&lt;/source&gt;"/>
    <w:docVar w:name="OawDocProp.2003061115381095709037" w:val="&lt;source&gt;&lt;Fields List=&quot;Name|Function&quot;/&gt;&lt;profile type=&quot;default&quot; UID=&quot;&quot; sameAsDefault=&quot;0&quot;&gt;&lt;OawDocProperty name=&quot;Signature2.Name&quot; field=&quot;Name&quot;/&gt;&lt;OawDocProperty name=&quot;Signature2.Function&quot; field=&quot;Function&quot;/&gt;&lt;/profile&gt;&lt;/source&gt;"/>
    <w:docVar w:name="OawDocProp.2003080714212273705547" w:val="&lt;source&gt;&lt;Fields List=&quot;FormattedFullAddress|EMail&quot;/&gt;&lt;profile type=&quot;default&quot; UID=&quot;&quot; sameAsDefault=&quot;0&quot;&gt;&lt;OawBookmark name=&quot;RecipientFormattedFullAddress&quot; field=&quot;FormattedFullAddress&quot;/&gt;&lt;OawDocProperty name=&quot;Recipient.EMail&quot; field=&quot;EMail&quot;/&gt;&lt;/profile&gt;&lt;/source&gt;"/>
    <w:docVar w:name="OawDocProp.2006040509495284662868" w:val="&lt;source&gt;&lt;Fields List=&quot;Name&quot;/&gt;&lt;profile type=&quot;default&quot; UID=&quot;&quot; sameAsDefault=&quot;0&quot;&gt;&lt;OawDocProperty name=&quot;Author.Name&quot; field=&quot;Name&quot;/&gt;&lt;/profile&gt;&lt;/source&gt;"/>
    <w:docVar w:name="OawDocProp.2014100909000750901714" w:val="&lt;source&gt;&lt;Fields List=&quot;YesNoText&quot;/&gt;&lt;profile type=&quot;default&quot; UID=&quot;&quot; sameAsDefault=&quot;0&quot;&gt;&lt;OawDocProperty name=&quot;YesNo.YesNoText&quot; field=&quot;YesNoText&quot;/&gt;&lt;/profile&gt;&lt;/source&gt;"/>
    <w:docVar w:name="OawDocProp.2016011315505029541607" w:val="&lt;source&gt;&lt;Fields List=&quot;G_Laufnummer|Dok_Laufnummer|Reg_Aktenzeichen&quot;/&gt;&lt;profile type=&quot;default&quot; UID=&quot;&quot; sameAsDefault=&quot;0&quot;&gt;&lt;OawDocProperty name=&quot;CMIdata.G_Laufnummer&quot; field=&quot;G_Laufnummer&quot;/&gt;&lt;OawDocProperty name=&quot;CMIdata.Dok_Laufnummer&quot; field=&quot;Dok_Laufnummer&quot;/&gt;&lt;OawDocProperty name=&quot;CMIdata.Reg_Aktenzeichen&quot; field=&quot;Reg_Aktenzeichen&quot;/&gt;&lt;/profile&gt;&lt;/source&gt;"/>
    <w:docVar w:name="OawDocPropSource" w:val="&lt;DocProps&gt;&lt;DocProp UID=&quot;2003080714212273705547&quot; EntryUID=&quot;2023021015414202195411&quot; PrimaryUID=&quot;ClientSuite&quot; Active=&quot;true&quot;&gt;&lt;Field Name=&quot;UID&quot; Value=&quot;2023021015414202195411&quot;/&gt;&lt;Field Name=&quot;IDName&quot; Value=&quot;Empfänger&quot;/&gt;&lt;Field Name=&quot;RecipientPlainUnchanged&quot; Value=&quot;-1&quot;/&gt;&lt;Field Name=&quot;RecipientActive&quot; Value=&quot;-1&quot;/&gt;&lt;Field Name=&quot;RecipientIcon&quot; Value=&quot;Contact&quot;/&gt;&lt;Field Name=&quot;MappingTableLabel&quot; Value=&quot;&quot;/&gt;&lt;Field Name=&quot;MappingTableActive&quot; Value=&quot;&quot;/&gt;&lt;Field Name=&quot;DeliveryOption&quot; Value=&quot;&quot;/&gt;&lt;Field Name=&quot;DeliveryOption2&quot; Value=&quot;&quot;/&gt;&lt;Field Name=&quot;Company&quot; Value=&quot;&quot;/&gt;&lt;Field Name=&quot;Department&quot; Value=&quot;&quot;/&gt;&lt;Field Name=&quot;Title&quot; Value=&quot;&quot;/&gt;&lt;Field Name=&quot;FirstName&quot; Value=&quot;&quot;/&gt;&lt;Field Name=&quot;MiddleName&quot; Value=&quot;&quot;/&gt;&lt;Field Name=&quot;LastName&quot; Value=&quot;&quot;/&gt;&lt;Field Name=&quot;Suffix&quot; Value=&quot;&quot;/&gt;&lt;Field Name=&quot;FullName&quot; Value=&quot;&quot;/&gt;&lt;Field Name=&quot;JobTitle&quot; Value=&quot;&quot;/&gt;&lt;Field Name=&quot;AddressStreet&quot; Value=&quot;&quot;/&gt;&lt;Field Name=&quot;AddressZIP&quot; Value=&quot;&quot;/&gt;&lt;Field Name=&quot;AddressCity&quot; Value=&quot;&quot;/&gt;&lt;Field Name=&quot;Address&quot; Value=&quot;&quot;/&gt;&lt;Field Name=&quot;CompleteAddress&quot; Value=&quot;&quot;/&gt;&lt;Field Name=&quot;AddressSingleLine&quot; Value=&quot;&quot;/&gt;&lt;Field Name=&quot;Telephone&quot; Value=&quot;&quot;/&gt;&lt;Field Name=&quot;Fax&quot; Value=&quot;&quot;/&gt;&lt;Field Name=&quot;EMail&quot; Value=&quot;&quot;/&gt;&lt;Field Name=&quot;CopyTo&quot; Value=&quot;&quot;/&gt;&lt;Field Name=&quot;Introduction&quot; Value=&quot;%SelectionStart%Sehr geehrte Damen und Herren%SelectionEnd%&quot;/&gt;&lt;Field Name=&quot;Closing&quot; Value=&quot;Freundliche Grüsse&quot;/&gt;&lt;Field Name=&quot;FormattedFullAddress&quot; Value=&quot;&quot;/&gt;&lt;Field Name=&quot;CompleteAddressImported&quot; Value=&quot;&quot;/&gt;&lt;/DocProp&gt;&lt;DocProp UID=&quot;2002122011014149059130932&quot; EntryUID=&quot;2016040808430779531606&quot; PrimaryUID=&quot;ClientSuite&quot; Active=&quot;true&quot;&gt;&lt;Field Name=&quot;UID&quot; Value=&quot;2016040808430779531606&quot;/&gt;&lt;Field Name=&quot;IDName&quot; Value=&quot;Stadtverwaltung, Grundbuchamt&quot;/&gt;&lt;Field Name=&quot;Organisation&quot; Value=&quot;Stadtverwaltung&quot;/&gt;&lt;Field Name=&quot;Department&quot; Value=&quot;Grundbuchamt&quot;/&gt;&lt;Field Name=&quot;Address1&quot; Value=&quot;Fabrikstrasse 7&quot;/&gt;&lt;Field Name=&quot;Address2&quot; Value=&quot;9200 Gossau&quot;/&gt;&lt;Field Name=&quot;Postfach&quot; Value=&quot;&quot;/&gt;&lt;Field Name=&quot;AdressSingleLine&quot; Value=&quot;&quot;/&gt;&lt;Field Name=&quot;Country&quot; Value=&quot;CH&quot;/&gt;&lt;Field Name=&quot;City&quot; Value=&quot;Gossau&quot;/&gt;&lt;Field Name=&quot;Telefon&quot; Value=&quot;+41 71 388 43 50&quot;/&gt;&lt;Field Name=&quot;Fax&quot; Value=&quot;&quot;/&gt;&lt;Field Name=&quot;Email&quot; Value=&quot;grundbuchamt@stadtgossau.ch&quot;/&gt;&lt;Field Name=&quot;Internet&quot; Value=&quot;www.stadtgossau.ch&quot;/&gt;&lt;Field Name=&quot;Time&quot; Value=&quot;&quot;/&gt;&lt;Field Name=&quot;LogoFarbigPortrait81&quot; Value=&quot;%Logos%\StadtGossauFarbig81.png&quot;/&gt;&lt;Field Name=&quot;LogoSWPortrait81&quot; Value=&quot;%Logos%\StadtGossauSW81.png&quot;/&gt;&lt;Field Name=&quot;LogoFarbigPortrait55&quot; Value=&quot;%Logos%\StadtGossauFarbig55.png&quot;/&gt;&lt;Field Name=&quot;LogoFarbigPortrait34&quot; Value=&quot;%Logos%\StadtGossauFarbig34.png&quot;/&gt;&lt;Field Name=&quot;LogoSWPortrait55&quot; Value=&quot;%Logos%\StadtGossauSW55.png&quot;/&gt;&lt;Field Name=&quot;LogoSWPortrait34&quot; Value=&quot;%Logos%\StadtGossauSW34.png&quot;/&gt;&lt;Field Name=&quot;Wappen&quot; Value=&quot;%Logos%\WappenSW.2100.450.png&quot;/&gt;&lt;Field Name=&quot;OlLogoSignature&quot; Value=&quot;&quot;/&gt;&lt;Field Name=&quot;PpThemesDefault&quot; Value=&quot;&quot;/&gt;&lt;Field Name=&quot;PpThemesPresentation&quot; Value=&quot;&quot;/&gt;&lt;Field Name=&quot;PpThemesSlide&quot; Value=&quot;&quot;/&gt;&lt;Field Name=&quot;PpThemesObject&quot; Value=&quot;&quot;/&gt;&lt;Field Name=&quot;PpLogoTitleSlides169&quot; Value=&quot;&quot;/&gt;&lt;Field Name=&quot;PpLogoContentSlides169&quot; Value=&quot;&quot;/&gt;&lt;/DocProp&gt;&lt;DocProp UID=&quot;2006040509495284662868&quot; EntryUID=&quot;11017216416425125187615284118185170128196208&quot; PrimaryUID=&quot;ClientSuite&quot; Active=&quot;true&quot;&gt;&lt;Field Name=&quot;UID&quot; Value=&quot;11017216416425125187615284118185170128196208&quot;/&gt;&lt;Field Name=&quot;IDName&quot; Value=&quot;Mauriello Franco GOSSAU_GBA&quot;/&gt;&lt;Field Name=&quot;Name&quot; Value=&quot;Franco Mauriello&quot;/&gt;&lt;Field Name=&quot;Function&quot; Value=&quot;Leiter Grundbuchamt&quot;/&gt;&lt;Field Name=&quot;Initials&quot; Value=&quot;&quot;/&gt;&lt;Field Name=&quot;DirectPhone&quot; Value=&quot;+41 71 388 42 52&quot;/&gt;&lt;Field Name=&quot;DirectFax&quot; Value=&quot;&quot;/&gt;&lt;Field Name=&quot;Mobile&quot; Value=&quot;&quot;/&gt;&lt;Field Name=&quot;EMail&quot; Value=&quot;Franco.Mauriello@stadtgossau.ch&quot;/&gt;&lt;Field Name=&quot;SignatureHighResColor&quot; Value=&quot;%Signatures%\.400.140.jpg&quot;/&gt;&lt;/DocProp&gt;&lt;DocProp UID=&quot;200212191811121321310321301031x&quot; EntryUID=&quot;11017216416425125187615284118185170128196208&quot; PrimaryUID=&quot;ClientSuite&quot; Active=&quot;true&quot;&gt;&lt;Field Name=&quot;UID&quot; Value=&quot;11017216416425125187615284118185170128196208&quot;/&gt;&lt;Field Name=&quot;IDName&quot; Value=&quot;Mauriello Franco GOSSAU_GBA&quot;/&gt;&lt;Field Name=&quot;Name&quot; Value=&quot;Franco Mauriello&quot;/&gt;&lt;Field Name=&quot;Function&quot; Value=&quot;Leiter Grundbuchamt&quot;/&gt;&lt;Field Name=&quot;Initials&quot; Value=&quot;&quot;/&gt;&lt;Field Name=&quot;DirectPhone&quot; Value=&quot;+41 71 388 42 52&quot;/&gt;&lt;Field Name=&quot;DirectFax&quot; Value=&quot;&quot;/&gt;&lt;Field Name=&quot;Mobile&quot; Value=&quot;&quot;/&gt;&lt;Field Name=&quot;EMail&quot; Value=&quot;Franco.Mauriello@stadtgossau.ch&quot;/&gt;&lt;Field Name=&quot;SignatureHighResColor&quot; Value=&quot;%Signatures%\.400.140.jpg&quot;/&gt;&lt;/DocProp&gt;&lt;DocProp UID=&quot;2002122010583847234010578&quot; EntryUID=&quot;11017216416425125187615284118185170128196208&quot; PrimaryUID=&quot;ClientSuite&quot; Active=&quot;true&quot;&gt;&lt;Field Name=&quot;UID&quot; Value=&quot;11017216416425125187615284118185170128196208&quot;/&gt;&lt;Field Name=&quot;IDName&quot; Value=&quot;Mauriello Franco GOSSAU_GBA&quot;/&gt;&lt;Field Name=&quot;Name&quot; Value=&quot;Franco Mauriello&quot;/&gt;&lt;Field Name=&quot;Function&quot; Value=&quot;Leiter Grundbuchamt&quot;/&gt;&lt;Field Name=&quot;Initials&quot; Value=&quot;&quot;/&gt;&lt;Field Name=&quot;DirectPhone&quot; Value=&quot;+41 71 388 42 52&quot;/&gt;&lt;Field Name=&quot;DirectFax&quot; Value=&quot;&quot;/&gt;&lt;Field Name=&quot;Mobile&quot; Value=&quot;&quot;/&gt;&lt;Field Name=&quot;EMail&quot; Value=&quot;Franco.Mauriello@stadtgossau.ch&quot;/&gt;&lt;Field Name=&quot;SignatureHighResColor&quot; Value=&quot;%Signatures%\.400.140.jpg&quot;/&gt;&lt;/DocProp&gt;&lt;DocProp UID=&quot;2003061115381095709037&quot; EntryUID=&quot;2003121817293296325874&quot; PrimaryUID=&quot;ClientSuite&quot; Active=&quot;true&quot;&gt;&lt;Field Name=&quot;UID&quot; Value=&quot;2003121817293296325874&quot;/&gt;&lt;Field Name=&quot;IDName&quot; Value=&quot;(Leer)&quot;/&gt;&lt;Field Name=&quot;Name&quot; Value=&quot;&quot;/&gt;&lt;Field Name=&quot;Function&quot; Value=&quot;&quot;/&gt;&lt;Field Name=&quot;Initials&quot; Value=&quot;&quot;/&gt;&lt;Field Name=&quot;DirectPhone&quot; Value=&quot;&quot;/&gt;&lt;Field Name=&quot;DirectFax&quot; Value=&quot;&quot;/&gt;&lt;Field Name=&quot;Mobile&quot; Value=&quot;&quot;/&gt;&lt;Field Name=&quot;EMail&quot; Value=&quot;&quot;/&gt;&lt;Field Name=&quot;SignatureHighResColor&quot; Value=&quot;&quot;/&gt;&lt;/DocProp&gt;&lt;DocProp UID=&quot;2015043016195084617168&quot; EntryUID=&quot;2017051716323162885753&quot; PrimaryUID=&quot;ClientSuite&quot; Active=&quot;true&quot;&gt;&lt;Field Name=&quot;UID&quot; Value=&quot;2017051716323162885753&quot;/&gt;&lt;Field Name=&quot;IDName&quot; Value=&quot;Leiter Grundbuchamt&quot;/&gt;&lt;Field Name=&quot;Function&quot; Value=&quot;Leiter Grundbuchamt&quot;/&gt;&lt;/DocProp&gt;&lt;DocProp UID=&quot;2015043016203775177837&quot; EntryUID=&quot;2003121817293296325874&quot; PrimaryUID=&quot;ClientSuite&quot; Active=&quot;true&quot;&gt;&lt;Field Name=&quot;UID&quot; Value=&quot;2003121817293296325874&quot;/&gt;&lt;Field Name=&quot;IDName&quot; Value=&quot;(Leer)&quot;/&gt;&lt;Field Name=&quot;Function&quot; Value=&quot;&quot;/&gt;&lt;/DocProp&gt;&lt;DocProp UID=&quot;2019050814241890262188&quot; EntryUID=&quot;2003121817293296325874&quot; PrimaryUID=&quot;ClientSuite&quot; Active=&quot;true&quot;&gt;&lt;Field Name=&quot;UID&quot; Value=&quot;2003121817293296325874&quot;/&gt;&lt;Field Name=&quot;IDName&quot; Value=&quot;(Leer)&quot;/&gt;&lt;Field Name=&quot;YesNoText&quot; Value=&quot;&quot;/&gt;&lt;Field Name=&quot;SelectedUID&quot; Value=&quot;2019060710483173848369&quot;/&gt;&lt;/DocProp&gt;&lt;DocProp UID=&quot;2014100909000750901714&quot; EntryUID=&quot;2006103008402967838710&quot; PrimaryUID=&quot;ClientSuite&quot; Active=&quot;true&quot;&gt;&lt;Field Name=&quot;UID&quot; Value=&quot;2006103008402967838710&quot;/&gt;&lt;Field Name=&quot;IDName&quot; Value=&quot;Ja&quot;/&gt;&lt;Field Name=&quot;YesNoText&quot; Value=&quot;Ja&quot;/&gt;&lt;/DocProp&gt;&lt;DocProp UID=&quot;2004112217333376588294&quot; EntryUID=&quot;2004123010144120300001&quot; PrimaryUID=&quot;ClientSuite&quot; Active=&quot;true&quot;&gt;&lt;Field Name=&quot;UID&quot; Value=&quot;&quot;/&gt;&lt;Field Name=&quot;SelectedUID&quot; Value=&quot;2019060710483173848369&quot;/&gt;&lt;/DocProp&gt;&lt;DocProp UID=&quot;2018032815054953893291&quot; EntryUID=&quot;&quot; PrimaryUID=&quot;ClientSuite&quot; Active=&quot;true&quot;&gt;&lt;Field Name=&quot;UID&quot; Value=&quot;&quot;/&gt;&lt;Field Name=&quot;SelectedUID&quot; Value=&quot;2019060710483173848369&quot;/&gt;&lt;/DocProp&gt;&lt;DocProp UID=&quot;2016011315505029541608&quot; EntryUID=&quot;&quot; PrimaryUID=&quot;ClientSuite&quot; Active=&quot;true&quot;&gt;&lt;Field Name=&quot;UID&quot; Value=&quot;&quot;/&gt;&lt;Field Name=&quot;SelectedUID&quot; Value=&quot;2019060710483173848369&quot;/&gt;&lt;/DocProp&gt;&lt;DocProp UID=&quot;2016011315505029541609&quot; EntryUID=&quot;&quot; PrimaryUID=&quot;ClientSuite&quot; Active=&quot;true&quot;&gt;&lt;Field Name=&quot;UID&quot; Value=&quot;&quot;/&gt;&lt;Field Name=&quot;SelectedUID&quot; Value=&quot;2019060710483173848369&quot;/&gt;&lt;/DocProp&gt;&lt;DocProp UID=&quot;2004112217290390304928&quot; EntryUID=&quot;&quot; PrimaryUID=&quot;ClientSuite&quot; Active=&quot;true&quot;&gt;&lt;Field Name=&quot;UID&quot; Value=&quot;&quot;/&gt;&lt;Field Name=&quot;SelectedUID&quot; Value=&quot;2019060710483173848369&quot;/&gt;&lt;/DocProp&gt;&lt;DocProp UID=&quot;2009082513331568340343&quot; EntryUID=&quot;&quot; PrimaryUID=&quot;ClientSuite&quot; Active=&quot;true&quot;&gt;&lt;Field Name=&quot;UID&quot; Value=&quot;&quot;/&gt;&lt;Field Name=&quot;SelectedUID&quot; Value=&quot;2019060710483173848369&quot;/&gt;&lt;/DocProp&gt;&lt;DocProp UID=&quot;2016011315505029541607&quot; EntryUID=&quot;&quot; PrimaryUID=&quot;ClientSuite&quot; Active=&quot;true&quot;&gt;&lt;Field Name=&quot;UID&quot; Value=&quot;&quot;/&gt;&lt;Field Name=&quot;SelectedUID&quot; Value=&quot;2019060710483173848369&quot;/&gt;&lt;/DocProp&gt;&lt;/DocProps&gt;_x000d_"/>
    <w:docVar w:name="OawDocumentLanguageID" w:val="2055"/>
    <w:docVar w:name="OawDocumentStatus" w:val="default"/>
    <w:docVar w:name="OawFormulas2InDocument" w:val="0"/>
    <w:docVar w:name="OawFormulasInDocument" w:val="0"/>
    <w:docVar w:name="OawMenusDef" w:val="&lt;MenusDef xmlns:xsi=&quot;http://www.w3.org/2001/XMLSchema-instance&quot; xsi:noNamespaceSchemaLocation=&quot;MenusDef_1.xsd&quot; SchemaVersion=&quot;1&quot;&gt;_x000d_&lt;Item Type=&quot;SubMenu&quot; IDName=&quot;TextStyles&quot;&gt;_x000d_&lt;Item Type=&quot;Button&quot; IDName=&quot;Normal&quot; Icon=&quot;3546&quot; Label=&quot;&amp;lt;translate&amp;gt;Style.Normal&amp;lt;/translate&amp;gt;&quot; Command=&quot;StyleApply&quot; Parameter=&quot;-1&quot;/&gt;_x000d_&lt;Item Type=&quot;Button&quot; IDName=&quot;NormalKeepTogether&quot; Icon=&quot;3546&quot; Label=&quot;&amp;lt;translate&amp;gt;Style.NormalKeepTogether&amp;lt;/translate&amp;gt;&quot; Command=&quot;StyleApply&quot; Parameter=&quot;NormalKeepTogether&quot;/&gt;_x000d_&lt;Item Type=&quot;Separator&quot;/&gt;_x000d_&lt;Item Type=&quot;Button&quot; IDName=&quot;PositionWithValue&quot; Icon=&quot;3546&quot; Label=&quot;&amp;lt;translate&amp;gt;Style.PositionWithValue&amp;lt;/translate&amp;gt;&quot; Command=&quot;StyleApply&quot; Parameter=&quot;PositionWithValue&quot;/&gt;_x000d_&lt;Item Type=&quot;Separator&quot;/&gt;_x000d_&lt;Item Type=&quot;Button&quot; IDName=&quot;SignatureLines&quot; Icon=&quot;3546&quot; Label=&quot;&amp;lt;translate&amp;gt;Style.SignatureLines&amp;lt;/translate&amp;gt;&quot; Command=&quot;StyleApply&quot; Parameter=&quot;SignatureLines&quot;/&gt;_x000d_&lt;Item Type=&quot;Button&quot; IDName=&quot;SignatureText&quot; Icon=&quot;3546&quot; Label=&quot;&amp;lt;translate&amp;gt;Style.SignatureText&amp;lt;/translate&amp;gt;&quot; Command=&quot;StyleApply&quot; Parameter=&quot;SignatureText&quot;/&gt;_x000d_&lt;/Item&gt;_x000d_&lt;Item Type=&quot;SubMenu&quot; IDName=&quot;CharacterStyles&quot;&gt;_x000d_&lt;Item Type=&quot;Button&quot; IDName=&quot;DefaultParagraphFont&quot;  Icon=&quot;3114&quot; Label=&quot;&amp;lt;translate&amp;gt;Style.DefaultParagraphFont&amp;lt;/translate&amp;gt;&quot; Command=&quot;StyleApply&quot; Parameter=&quot;-66&quot;/&gt;_x000d_&lt;Item Type=&quot;Button&quot; IDName=&quot;Emphasis&quot;  Icon=&quot;3114&quot; Label=&quot;&amp;lt;translate&amp;gt;Style.Emphasis&amp;lt;/translate&amp;gt;&quot; Command=&quot;StyleApply&quot; Parameter=&quot;-89&quot;/&gt;_x000d_&lt;Item Type=&quot;Button&quot; IDName=&quot;Italic&quot;  Icon=&quot;3114&quot; Label=&quot;&amp;lt;translate&amp;gt;Style.Italic&amp;lt;/translate&amp;gt;&quot; Command=&quot;StyleApply&quot; Parameter=&quot;Italic&quot;/&gt;_x000d_&lt;Item Type=&quot;Button&quot; IDName=&quot;Description&quot;  Icon=&quot;3114&quot; Label=&quot;&amp;lt;translate&amp;gt;Style.Description&amp;lt;/translate&amp;gt;&quot; Command=&quot;StyleApply&quot; Parameter=&quot;Description&quot;/&gt;_x000d_&lt;/Item&gt;_x000d_&lt;Item Type=&quot;SubMenu&quot; IDName=&quot;StructureStyles&quot;&gt;_x000d_&lt;Item Type=&quot;Button&quot; IDName=&quot;DocumentType&quot; Icon=&quot;3546&quot; Label=&quot;&amp;lt;translate&amp;gt;Style.DocumentType&amp;lt;/translate&amp;gt;&quot; Command=&quot;StyleApply&quot; Parameter=&quot;DocumentType&quot;/&gt;_x000d_&lt;Item Type=&quot;Button&quot; IDName=&quot;Subject&quot; Icon=&quot;3546&quot; Label=&quot;&amp;lt;translate&amp;gt;Style.Subject&amp;lt;/translate&amp;gt;&quot; Command=&quot;StyleApply&quot; Parameter=&quot;Subject&quot;/&gt;_x000d_&lt;Item Type=&quot;Button&quot; IDName=&quot;Title&quot; Icon=&quot;3546&quot; Label=&quot;&amp;lt;translate&amp;gt;Style.Title&amp;lt;/translate&amp;gt;&quot; Command=&quot;StyleApply&quot; Parameter=&quot;-63&quot;/&gt;_x000d_&lt;Item Type=&quot;Separator&quot;/&gt;_x000d_&lt;Item Type=&quot;Button&quot; IDName=&quot;Heading1&quot; Icon=&quot;3546&quot; Label=&quot;&amp;lt;translate&amp;gt;Style.Heading1&amp;lt;/translate&amp;gt;&quot; Command=&quot;StyleApply&quot; Parameter=&quot;-2&quot;/&gt;_x000d_&lt;Item Type=&quot;Button&quot; IDName=&quot;Heading2&quot; Icon=&quot;3546&quot; Label=&quot;&amp;lt;translate&amp;gt;Style.Heading2&amp;lt;/translate&amp;gt;&quot; Command=&quot;StyleApply&quot; Parameter=&quot;-3&quot;/&gt;_x000d_&lt;Item Type=&quot;Button&quot; IDName=&quot;Heading3&quot; Icon=&quot;3546&quot; Label=&quot;&amp;lt;translate&amp;gt;Style.Heading3&amp;lt;/translate&amp;gt;&quot; Command=&quot;StyleApply&quot; Parameter=&quot;-4&quot;/&gt;_x000d_&lt;Item Type=&quot;Button&quot; IDName=&quot;Heading4&quot; Icon=&quot;3546&quot; Label=&quot;&amp;lt;translate&amp;gt;Style.Heading4&amp;lt;/translate&amp;gt;&quot; Command=&quot;StyleApply&quot; Parameter=&quot;-5&quot;/&gt;_x000d_&lt;Item Type=&quot;Separator&quot;/&gt;_x000d_&lt;Item Type=&quot;Button&quot; IDName=&quot;Separator&quot; Icon=&quot;3546&quot; Label=&quot;&amp;lt;translate&amp;gt;Style.Separator&amp;lt;/translate&amp;gt;&quot; Command=&quot;StyleApply&quot; Parameter=&quot;Separator&quot;/&gt;_x000d_&lt;/Item&gt;_x000d_&lt;Item Type=&quot;SubMenu&quot; IDName=&quot;TopicStyles&quot;&gt;_x000d_&lt;Item Type=&quot;Button&quot; IDName=&quot;Topic075&quot; Icon=&quot;3546&quot; Label=&quot;&amp;lt;translate&amp;gt;Style.Topic075&amp;lt;/translate&amp;gt;&quot; Command=&quot;StyleApply&quot; Parameter=&quot;Topic075&quot;/&gt;_x000d_&lt;Item Type=&quot;Button&quot; IDName=&quot;Topic300&quot; Icon=&quot;3546&quot; Label=&quot;&amp;lt;translate&amp;gt;Style.Topic300&amp;lt;/translate&amp;gt;&quot; Command=&quot;StyleApply&quot; Parameter=&quot;Topic300&quot;/&gt;_x000d_&lt;Item Type=&quot;Button&quot; IDName=&quot;Topic600&quot; Icon=&quot;3546&quot; Label=&quot;&amp;lt;translate&amp;gt;Style.Topic600&amp;lt;/translate&amp;gt;&quot; Command=&quot;StyleApply&quot; Parameter=&quot;Topic600&quot;/&gt;_x000d_&lt;Item Type=&quot;Button&quot; IDName=&quot;Topic900&quot; Icon=&quot;3546&quot; Label=&quot;&amp;lt;translate&amp;gt;Style.Topic900&amp;lt;/translate&amp;gt;&quot; Command=&quot;StyleApply&quot; Parameter=&quot;Topic900&quot;/&gt;_x000d_&lt;Item Type=&quot;Separator&quot;/&gt;_x000d_&lt;Item Type=&quot;Button&quot; IDName=&quot;Topic075Line&quot; Icon=&quot;3546&quot; Label=&quot;&amp;lt;translate&amp;gt;Style.Topic075Line&amp;lt;/translate&amp;gt;&quot; Command=&quot;StyleApply&quot; Parameter=&quot;Topic075Line&quot;/&gt;_x000d_&lt;Item Type=&quot;Button&quot; IDName=&quot;Topic300Line&quot; Icon=&quot;3546&quot; Label=&quot;&amp;lt;translate&amp;gt;Style.Topic300Line&amp;lt;/translate&amp;gt;&quot; Command=&quot;StyleApply&quot; Parameter=&quot;Topic300Line&quot;/&gt;_x000d_&lt;Item Type=&quot;Button&quot; IDName=&quot;Topic600Line&quot; Icon=&quot;3546&quot; Label=&quot;&amp;lt;translate&amp;gt;Style.Topic600Line&amp;lt;/translate&amp;gt;&quot; Command=&quot;StyleApply&quot; Parameter=&quot;Topic600Line&quot;/&gt;_x000d_&lt;Item Type=&quot;Button&quot; IDName=&quot;Topic900Line&quot; Icon=&quot;3546&quot; Label=&quot;&amp;lt;translate&amp;gt;Style.Topic900Line&amp;lt;/translate&amp;gt;&quot; Command=&quot;StyleApply&quot; Parameter=&quot;Topic900Line&quot;/&gt;_x000d_&lt;/Item&gt;_x000d_&lt;Item Type=&quot;SubMenu&quot; IDName=&quot;ListStyles&quot;&gt;_x000d_&lt;Item Type=&quot;Button&quot; IDName=&quot;ListWithSymbols&quot; Icon=&quot;3546&quot; Label=&quot;&amp;lt;translate&amp;gt;Style.ListWithSymbols&amp;lt;/translate&amp;gt;&quot; Command=&quot;StyleApply&quot; Parameter=&quot;ListWithSymbols&quot;/&gt;_x000d_&lt;Item Type=&quot;Button&quot; IDName=&quot;ListWithLetters&quot; Icon=&quot;3546&quot; Label=&quot;&amp;lt;translate&amp;gt;Style.ListWithLetters&amp;lt;/translate&amp;gt;&quot; Command=&quot;StyleApply&quot; Parameter=&quot;ListWithLetters&quot;/&gt;_x000d_&lt;Item Type=&quot;Button&quot; IDName=&quot;ListWithNumbers&quot; Icon=&quot;3546&quot; Label=&quot;&amp;lt;translate&amp;gt;Style.ListWithNumbers&amp;lt;/translate&amp;gt;&quot; Command=&quot;StyleApply&quot; Parameter=&quot;ListWithNumbers&quot;/&gt;_x000d_&lt;Item Type=&quot;Button&quot; IDName=&quot;ListWithCheckBoxes&quot; Icon=&quot;3546&quot; Label=&quot;&amp;lt;translate&amp;gt;Style.ListWithCheckBoxes&amp;lt;/translate&amp;gt;&quot; Command=&quot;StyleApply&quot; Parameter=&quot;ListWithCheckBoxes&quot;/&gt;_x000d_&lt;/Item&gt;_x000d_&lt;/MenusDef&gt;"/>
    <w:docVar w:name="OawNumPages" w:val="4"/>
    <w:docVar w:name="OawOMS" w:val="&lt;OawOMS&gt;&lt;send profileUID=&quot;2003010711200895123470110&quot;&gt;&lt;mail&gt;&lt;cc&gt;&lt;/cc&gt;&lt;bcc&gt;&lt;/bcc&gt;&lt;subject&gt;&lt;/subject&gt;&lt;body&gt;&lt;/body&gt;&lt;to&gt;&lt;value type=&quot;OawDocProperty&quot; name=&quot;Recipient.EMail&quot;&gt;&lt;separator text=&quot;&quot;&gt;&lt;/separator&gt;&lt;format text=&quot;&quot;&gt;&lt;/format&gt;&lt;/value&gt;&lt;/to&gt;&lt;/mail&gt;&lt;word&gt;&lt;title&gt;&lt;/title&gt;&lt;subject&gt;&lt;/subject&gt;&lt;author&gt;&lt;/author&gt;&lt;manager&gt;&lt;/manager&gt;&lt;company&gt;&lt;/company&gt;&lt;category&gt;&lt;/category&gt;&lt;keywords&gt;&lt;/keywords&gt;&lt;comments&gt;&lt;/comments&gt;&lt;hyperlinkBase&gt;&lt;/hyperlinkBase&gt;&lt;fileName&gt;&lt;/fileName&gt;&lt;/word&gt;&lt;PDF&gt;&lt;title&gt;&lt;/title&gt;&lt;subject&gt;&lt;/subject&gt;&lt;author&gt;&lt;/author&gt;&lt;manager&gt;&lt;/manager&gt;&lt;company&gt;&lt;/company&gt;&lt;category&gt;&lt;/category&gt;&lt;keywords&gt;&lt;/keywords&gt;&lt;comments&gt;&lt;/comments&gt;&lt;hyperlinkBase&gt;&lt;/hyperlinkBase&gt;&lt;fileName&gt;&lt;/fileName&gt;&lt;/PDF&gt;&lt;/send&gt;&lt;send profileUID=&quot;2006120514241910601803&quot;&gt;&lt;mail&gt;&lt;cc&gt;&lt;/cc&gt;&lt;bcc&gt;&lt;/bcc&gt;&lt;subject&gt;&lt;/subject&gt;&lt;body&gt;&lt;/body&gt;&lt;to&gt;&lt;value type=&quot;OawDocProperty&quot; name=&quot;Recipient.EMail&quot;&gt;&lt;separator text=&quot;&quot;&gt;&lt;/separator&gt;&lt;format text=&quot;&quot;&gt;&lt;/format&gt;&lt;/value&gt;&lt;/to&gt;&lt;/mail&gt;&lt;word&gt;&lt;title&gt;&lt;/title&gt;&lt;subject&gt;&lt;/subject&gt;&lt;author&gt;&lt;/author&gt;&lt;manager&gt;&lt;/manager&gt;&lt;company&gt;&lt;/company&gt;&lt;category&gt;&lt;/category&gt;&lt;keywords&gt;&lt;/keywords&gt;&lt;comments&gt;&lt;/comments&gt;&lt;hyperlinkBase&gt;&lt;/hyperlinkBase&gt;&lt;fileName&gt;&lt;/fileName&gt;&lt;/word&gt;&lt;PDF&gt;&lt;title&gt;&lt;/title&gt;&lt;subject&gt;&lt;/subject&gt;&lt;author&gt;&lt;/author&gt;&lt;manager&gt;&lt;/manager&gt;&lt;company&gt;&lt;/company&gt;&lt;category&gt;&lt;/category&gt;&lt;keywords&gt;&lt;/keywords&gt;&lt;comments&gt;&lt;/comments&gt;&lt;hyperlinkBase&gt;&lt;/hyperlinkBase&gt;&lt;fileName&gt;&lt;/fileName&gt;&lt;/PDF&gt;&lt;/send&gt;&lt;send profileUID=&quot;2006120514175878093883&quot;&gt;&lt;mail&gt;&lt;cc&gt;&lt;/cc&gt;&lt;bcc&gt;&lt;/bcc&gt;&lt;body&gt;&lt;/body&gt;&lt;to&gt;&lt;value type=&quot;OawDocProperty&quot; name=&quot;Recipient.EMail&quot;&gt;&lt;separator text=&quot;&quot;&gt;&lt;/separator&gt;&lt;format text=&quot;&quot;&gt;&lt;/format&gt;&lt;/value&gt;&lt;/to&gt;&lt;subject&gt;&lt;value type=&quot;OawBookmark&quot; name=&quot;Subject&quot;&gt;&lt;separator text=&quot;&quot;&gt;&lt;/separator&gt;&lt;format text=&quot;&quot;&gt;&lt;/format&gt;&lt;/value&gt;&lt;/subject&gt;&lt;/mail&gt;&lt;word&gt;&lt;subject&gt;&lt;/subject&gt;&lt;manager&gt;&lt;/manager&gt;&lt;category&gt;&lt;/category&gt;&lt;keywords&gt;&lt;/keywords&gt;&lt;comments&gt;&lt;/comments&gt;&lt;hyperlinkBase&gt;&lt;/hyperlinkBase&gt;&lt;fileName&gt;&lt;/fileName&gt;&lt;title&gt;&lt;value type=&quot;OawBookmark&quot; name=&quot;Subject&quot;&gt;&lt;separator text=&quot;&quot;&gt;&lt;/separator&gt;&lt;format text=&quot;&quot;&gt;&lt;/format&gt;&lt;/value&gt;&lt;/title&gt;&lt;author&gt;&lt;value type=&quot;OawDocProperty&quot; name=&quot;Author.Name&quot;&gt;&lt;separator text=&quot;&quot;&gt;&lt;/separator&gt;&lt;format text=&quot;&quot;&gt;&lt;/format&gt;&lt;/value&gt;&lt;/author&gt;&lt;company&gt;&lt;value type=&quot;OawDocProperty&quot; name=&quot;Organisation.Organisation&quot;&gt;&lt;separator text=&quot;&quot;&gt;&lt;/separator&gt;&lt;format text=&quot;&quot;&gt;&lt;/format&gt;&lt;/value&gt;&lt;/company&gt;&lt;/word&gt;&lt;PDF&gt;&lt;subject&gt;&lt;/subject&gt;&lt;manager&gt;&lt;/manager&gt;&lt;category&gt;&lt;/category&gt;&lt;keywords&gt;&lt;/keywords&gt;&lt;comments&gt;&lt;/comments&gt;&lt;hyperlinkBase&gt;&lt;/hyperlinkBase&gt;&lt;fileName&gt;&lt;/fileName&gt;&lt;title&gt;&lt;value type=&quot;OawBookmark&quot; name=&quot;Subject&quot;&gt;&lt;separator text=&quot;&quot;&gt;&lt;/separator&gt;&lt;format text=&quot;&quot;&gt;&lt;/format&gt;&lt;/value&gt;&lt;/title&gt;&lt;author&gt;&lt;value type=&quot;OawDocProperty&quot; name=&quot;Author.Name&quot;&gt;&lt;separator text=&quot;&quot;&gt;&lt;/separator&gt;&lt;format text=&quot;&quot;&gt;&lt;/format&gt;&lt;/value&gt;&lt;/author&gt;&lt;company&gt;&lt;value type=&quot;OawDocProperty&quot; name=&quot;Organisation.Organisation&quot;&gt;&lt;separator text=&quot;&quot;&gt;&lt;/separator&gt;&lt;format text=&quot;&quot;&gt;&lt;/format&gt;&lt;/value&gt;&lt;/company&gt;&lt;/PDF&gt;&lt;/send&gt;&lt;send profileUID=&quot;2006121210395821292110&quot;&gt;&lt;mail&gt;&lt;cc&gt;&lt;/cc&gt;&lt;bcc&gt;&lt;/bcc&gt;&lt;body&gt;&lt;/body&gt;&lt;to&gt;&lt;value type=&quot;OawDocProperty&quot; name=&quot;Recipient.EMail&quot;&gt;&lt;separator text=&quot;&quot;&gt;&lt;/separator&gt;&lt;format text=&quot;&quot;&gt;&lt;/format&gt;&lt;/value&gt;&lt;/to&gt;&lt;subject&gt;&lt;value type=&quot;OawBookmark&quot; name=&quot;Subject&quot;&gt;&lt;separator text=&quot;&quot;&gt;&lt;/separator&gt;&lt;format text=&quot;&quot;&gt;&lt;/format&gt;&lt;/value&gt;&lt;/subject&gt;&lt;/mail&gt;&lt;word&gt;&lt;subject&gt;&lt;/subject&gt;&lt;manager&gt;&lt;/manager&gt;&lt;category&gt;&lt;/category&gt;&lt;keywords&gt;&lt;/keywords&gt;&lt;comments&gt;&lt;/comments&gt;&lt;hyperlinkBase&gt;&lt;/hyperlinkBase&gt;&lt;fileName&gt;&lt;/fileName&gt;&lt;company&gt;&lt;value type=&quot;OawDocProperty&quot; name=&quot;Organisation.Organisation&quot;&gt;&lt;separator text=&quot;&quot;&gt;&lt;/separator&gt;&lt;format text=&quot;&quot;&gt;&lt;/format&gt;&lt;/value&gt;&lt;/company&gt;&lt;author&gt;&lt;value type=&quot;OawDocProperty&quot; name=&quot;Author.Name&quot;&gt;&lt;separator text=&quot;&quot;&gt;&lt;/separator&gt;&lt;format text=&quot;&quot;&gt;&lt;/format&gt;&lt;/value&gt;&lt;/author&gt;&lt;title&gt;&lt;value type=&quot;OawBookmark&quot; name=&quot;Subject&quot;&gt;&lt;separator text=&quot;&quot;&gt;&lt;/separator&gt;&lt;format text=&quot;&quot;&gt;&lt;/format&gt;&lt;/value&gt;&lt;/title&gt;&lt;/word&gt;&lt;PDF&gt;&lt;subject&gt;&lt;/subject&gt;&lt;manager&gt;&lt;/manager&gt;&lt;category&gt;&lt;/category&gt;&lt;keywords&gt;&lt;/keywords&gt;&lt;comments&gt;&lt;/comments&gt;&lt;hyperlinkBase&gt;&lt;/hyperlinkBase&gt;&lt;fileName&gt;&lt;/fileName&gt;&lt;company&gt;&lt;value type=&quot;OawDocProperty&quot; name=&quot;Organisation.Organisation&quot;&gt;&lt;separator text=&quot;&quot;&gt;&lt;/separator&gt;&lt;format text=&quot;&quot;&gt;&lt;/format&gt;&lt;/value&gt;&lt;/company&gt;&lt;author&gt;&lt;value type=&quot;OawDocProperty&quot; name=&quot;Author.Name&quot;&gt;&lt;separator text=&quot;&quot;&gt;&lt;/separator&gt;&lt;format text=&quot;&quot;&gt;&lt;/format&gt;&lt;/value&gt;&lt;/author&gt;&lt;title&gt;&lt;value type=&quot;OawBookmark&quot; name=&quot;Subject&quot;&gt;&lt;separator text=&quot;&quot;&gt;&lt;/separator&gt;&lt;format text=&quot;&quot;&gt;&lt;/format&gt;&lt;/value&gt;&lt;/title&gt;&lt;/PDF&gt;&lt;/send&gt;&lt;save profileUID=&quot;2006120514401556040061&quot;&gt;&lt;word&gt;&lt;title&gt;&lt;value type=&quot;OawBookmark&quot; name=&quot;Subject&quot;&gt;&lt;separator text=&quot;&quot;&gt;&lt;/separator&gt;&lt;format text=&quot;&quot;&gt;&lt;/format&gt;&lt;/value&gt;&lt;/title&gt;&lt;author&gt;&lt;value type=&quot;OawDocProperty&quot; name=&quot;Author.Name&quot;&gt;&lt;separator text=&quot;&quot;&gt;&lt;/separator&gt;&lt;format text=&quot;&quot;&gt;&lt;/format&gt;&lt;/value&gt;&lt;/author&gt;&lt;company&gt;&lt;value type=&quot;OawDocProperty&quot; name=&quot;Organisation.Organisation&quot;&gt;&lt;separator text=&quot;&quot;&gt;&lt;/separator&gt;&lt;format text=&quot;&quot;&gt;&lt;/format&gt;&lt;/value&gt;&lt;/company&gt;&lt;/word&gt;&lt;PDF&gt;&lt;title&gt;&lt;value type=&quot;OawBookmark&quot; name=&quot;Subject&quot;&gt;&lt;separator text=&quot;&quot;&gt;&lt;/separator&gt;&lt;format text=&quot;&quot;&gt;&lt;/format&gt;&lt;/value&gt;&lt;/title&gt;&lt;author&gt;&lt;value type=&quot;OawDocProperty&quot; name=&quot;Author.Name&quot;&gt;&lt;separator text=&quot;&quot;&gt;&lt;/separator&gt;&lt;format text=&quot;&quot;&gt;&lt;/format&gt;&lt;/value&gt;&lt;/author&gt;&lt;company&gt;&lt;value type=&quot;OawDocProperty&quot; name=&quot;Organisation.Organisation&quot;&gt;&lt;separator text=&quot;&quot;&gt;&lt;/separator&gt;&lt;format text=&quot;&quot;&gt;&lt;/format&gt;&lt;/value&gt;&lt;/company&gt;&lt;/PDF&gt;&lt;/save&gt;&lt;save profileUID=&quot;2006121210441235887611&quot;&gt;&lt;word&gt;&lt;title&gt;&lt;value type=&quot;OawBookmark&quot; name=&quot;Subject&quot;&gt;&lt;separator text=&quot;&quot;&gt;&lt;/separator&gt;&lt;format text=&quot;&quot;&gt;&lt;/format&gt;&lt;/value&gt;&lt;/title&gt;&lt;author&gt;&lt;value type=&quot;OawDocProperty&quot; name=&quot;Author.Name&quot;&gt;&lt;separator text=&quot;&quot;&gt;&lt;/separator&gt;&lt;format text=&quot;&quot;&gt;&lt;/format&gt;&lt;/value&gt;&lt;/author&gt;&lt;company&gt;&lt;value type=&quot;OawDocProperty&quot; name=&quot;Organisation.Organisation&quot;&gt;&lt;separator text=&quot;&quot;&gt;&lt;/separator&gt;&lt;format text=&quot;&quot;&gt;&lt;/format&gt;&lt;/value&gt;&lt;/company&gt;&lt;/word&gt;&lt;PDF&gt;&lt;title&gt;&lt;value type=&quot;OawBookmark&quot; name=&quot;Subject&quot;&gt;&lt;separator text=&quot;&quot;&gt;&lt;/separator&gt;&lt;format text=&quot;&quot;&gt;&lt;/format&gt;&lt;/value&gt;&lt;/title&gt;&lt;author&gt;&lt;value type=&quot;OawDocProperty&quot; name=&quot;Author.Name&quot;&gt;&lt;separator text=&quot;&quot;&gt;&lt;/separator&gt;&lt;format text=&quot;&quot;&gt;&lt;/format&gt;&lt;/value&gt;&lt;/author&gt;&lt;company&gt;&lt;value type=&quot;OawDocProperty&quot; name=&quot;Organisation.Organisation&quot;&gt;&lt;separator text=&quot;&quot;&gt;&lt;/separator&gt;&lt;format text=&quot;&quot;&gt;&lt;/format&gt;&lt;/value&gt;&lt;/company&gt;&lt;/PDF&gt;&lt;/save&gt;&lt;/OawOMS&gt;_x000d_"/>
    <w:docVar w:name="oawPaperSize" w:val="7"/>
    <w:docVar w:name="OawPrinterTray.2003010711185094343750537" w:val="document.firstpage:=2004040215283940034110;document.otherpages:=2004040215283940034110;"/>
    <w:docVar w:name="OawPrinterTray.2006120711380151760646" w:val="document.firstpage:=2003061718064858105452;document.otherpages:=2003061718080779000241;"/>
    <w:docVar w:name="OawPrinterTray.2015121008472576207287" w:val="document.firstpage:=2003061718064858105452;document.otherpages:=2003061718080779000241;"/>
    <w:docVar w:name="OawPrinterTray.2015121008472801785839" w:val="document.firstpage:=2003061718064858105452;document.otherpages:=2003061718080779000241;"/>
    <w:docVar w:name="OawPrinterTray.2015121008473115225856" w:val="document.firstpage:=2003061718080779000241;document.otherpages:=2003061718080779000241;"/>
    <w:docVar w:name="OawProjectID" w:val="gossauch"/>
    <w:docVar w:name="OawRecipients" w:val="&lt;Recipients&gt;&lt;Recipient PrimaryUID=&quot;ClientSuite&quot;&gt;&lt;UID&gt;2023021015414202195411&lt;/UID&gt;&lt;IDName&gt;Empfänger&lt;/IDName&gt;&lt;RecipientPlainUnchanged&gt;-1&lt;/RecipientPlainUnchanged&gt;&lt;RecipientActive&gt;-1&lt;/RecipientActive&gt;&lt;RecipientIcon&gt;Contact&lt;/RecipientIcon&gt;&lt;MappingTableLabel&gt;&lt;/MappingTableLabel&gt;&lt;MappingTableActive&gt;&lt;/MappingTableActive&gt;&lt;DeliveryOption&gt;&lt;/DeliveryOption&gt;&lt;DeliveryOption2&gt;&lt;/DeliveryOption2&gt;&lt;Company&gt;&lt;/Company&gt;&lt;Department&gt;&lt;/Department&gt;&lt;Title&gt;&lt;/Title&gt;&lt;FirstName&gt;&lt;/FirstName&gt;&lt;MiddleName&gt;&lt;/MiddleName&gt;&lt;LastName&gt;&lt;/LastName&gt;&lt;Suffix&gt;&lt;/Suffix&gt;&lt;FullName&gt;&lt;/FullName&gt;&lt;JobTitle&gt;&lt;/JobTitle&gt;&lt;AddressStreet&gt;&lt;/AddressStreet&gt;&lt;AddressZIP&gt;&lt;/AddressZIP&gt;&lt;AddressCity&gt;&lt;/AddressCity&gt;&lt;Address&gt;&lt;/Address&gt;&lt;CompleteAddress&gt;&lt;/CompleteAddress&gt;&lt;AddressSingleLine&gt;&lt;/AddressSingleLine&gt;&lt;Telephone&gt;&lt;/Telephone&gt;&lt;Fax&gt;&lt;/Fax&gt;&lt;EMail&gt;&lt;/EMail&gt;&lt;CopyTo&gt;&lt;/CopyTo&gt;&lt;Introduction&gt;%SelectionStart%Sehr geehrte Damen und Herren%SelectionEnd%&lt;/Introduction&gt;&lt;Closing&gt;Freundliche Grüsse&lt;/Closing&gt;&lt;FormattedFullAddress&gt;&lt;/FormattedFullAddress&gt;&lt;CompleteAddressImported&gt;&lt;/CompleteAddressImported&gt;&lt;/Recipient&gt;&lt;/Recipients&gt;_x000d_"/>
    <w:docVar w:name="OawSelectedSource.200212191811121321310321301031x" w:val="&lt;empty/&gt;"/>
    <w:docVar w:name="OawSelectedSource.2002122010583847234010578" w:val="&lt;empty/&gt;"/>
    <w:docVar w:name="OawSelectedSource.2002122011014149059130932" w:val="&lt;empty/&gt;"/>
    <w:docVar w:name="OawSelectedSource.2003061115381095709037" w:val="&lt;empty/&gt;"/>
    <w:docVar w:name="OawSelectedSource.2003080714212273705547" w:val="&lt;empty/&gt;"/>
    <w:docVar w:name="OawSelectedSource.2004112217290390304928" w:val="&lt;empty/&gt;"/>
    <w:docVar w:name="OawSelectedSource.2004112217333376588294" w:val="&lt;empty/&gt;"/>
    <w:docVar w:name="OawSelectedSource.2006040509495284662868" w:val="&lt;empty/&gt;"/>
    <w:docVar w:name="OawSelectedSource.2009082513331568340343" w:val="&lt;empty/&gt;"/>
    <w:docVar w:name="OawSelectedSource.2014100909000750901714" w:val="&lt;empty/&gt;"/>
    <w:docVar w:name="OawSelectedSource.2015043016195084617168" w:val="&lt;empty/&gt;"/>
    <w:docVar w:name="OawSelectedSource.2015043016203775177837" w:val="&lt;empty/&gt;"/>
    <w:docVar w:name="OawSelectedSource.2016011315505029541607" w:val="&lt;empty/&gt;"/>
    <w:docVar w:name="OawSelectedSource.2016011315505029541608" w:val="&lt;empty/&gt;"/>
    <w:docVar w:name="OawSelectedSource.2016011315505029541609" w:val="&lt;empty/&gt;"/>
    <w:docVar w:name="OawSelectedSource.2018032815054953893291" w:val="&lt;empty/&gt;"/>
    <w:docVar w:name="OawSelectedSource.2019050814241890262188" w:val="&lt;empty/&gt;"/>
    <w:docVar w:name="OawTemplateProperties" w:val="password:=&lt;Semicolon/&gt;MnO`rrvnqc.=;jumpToFirstField:=1;dotReverenceRemove:=1;resizeA4Letter:=0;unpdateDocPropsOnNewOnly:=0;showAllNoteItems:=0;CharCodeChecked:=;CharCodeUnchecked:=;WizardSteps:=0|1;DocumentTitle:=Formular;DisplayName:=Formular;ID:=;protectionType:=-1;"/>
    <w:docVar w:name="OawTemplatePropertiesXML" w:val="&lt;?xml version=&quot;1.0&quot;?&gt;_x000d_&lt;TemplateProperties&gt;&lt;RecipientFields&gt;&lt;Field UID=&quot;2008091113140639498668&quot; Label=&quot;&quot;/&gt;&lt;Field UID=&quot;2004031513575326984562&quot; Label=&quot;&quot;/&gt;&lt;Field UID=&quot;2004031514011258946758&quot; Label=&quot;&quot;/&gt;&lt;Field UID=&quot;2004031514034574120309&quot; Label=&quot;&quot;/&gt;&lt;Field UID=&quot;2004031181449458765301&quot; Label=&quot;&quot;/&gt;&lt;/RecipientFields&gt;&lt;ProtectionType&gt;-1&lt;/ProtectionType&gt;&lt;Password&gt;&lt;/Password&gt;&lt;Validation&gt;&lt;/Validation&gt;&lt;/TemplateProperties&gt;_x000d_"/>
    <w:docVar w:name="OawTemplateVersion" w:val="12"/>
    <w:docVar w:name="OawTemplPropsCm" w:val="&lt;TemplPropsCm xmlns:xsi=&quot;http://www.w3.org/2001/XMLSchema-instance&quot; xsi:noNamespaceSchemaLocation=&quot;TemplPropsCm_1.xsd&quot; SchemaVersion=&quot;1&quot; TemplateID=&quot;&quot; TemplateVersion=&quot;&quot;&gt;_x000d_&lt;Bookmark Name=&quot;Title&quot; Label=&quot;&amp;lt;translate&amp;gt;SmartContent.Title&amp;lt;/translate&amp;gt;&quot;/&gt;_x000d_&lt;Bookmark Name=&quot;Text&quot; Label=&quot;&amp;lt;translate&amp;gt;SmartContent.Text&amp;lt;/translate&amp;gt;&quot;/&gt;_x000d_&lt;/TemplPropsCm&gt;"/>
    <w:docVar w:name="OawTemplPropsStm" w:val="&lt;TemplPropsStm xmlns:xsi=&quot;http://www.w3.org/2001/XMLSchema-instance&quot; xsi:noNamespaceSchemaLocation=&quot;TemplPropsStm_1.xsd&quot; SchemaVersion=&quot;1&quot; TemplateID=&quot;&quot; TemplateVersion=&quot;&quot;&gt;_x000d_&lt;Bookmark Name=&quot;Title&quot; Label=&quot;&amp;lt;translate&amp;gt;SmartTemplate.Title&amp;lt;/translate&amp;gt;&quot;/&gt;_x000d_&lt;Bookmark Name=&quot;Text&quot; Label=&quot;&amp;lt;translate&amp;gt;SmartTemplate.Text&amp;lt;/translate&amp;gt;&quot;/&gt;_x000d_&lt;/TemplPropsStm&gt;"/>
    <w:docVar w:name="officeatworkWordMasterTemplateConfiguration" w:val="&lt;!--Created with officeatwork--&gt;_x000d__x000a_&lt;WordMasterTemplateConfiguration&gt;_x000d__x000a_  &lt;LayoutSets /&gt;_x000d__x000a_  &lt;Pictures&gt;_x000d__x000a_    &lt;Picture Id=&quot;1b743398-df75-4328-86eb-0c64&quot; IdName=&quot;KopfzeileWappen&quot; IsSelected=&quot;False&quot; IsExpanded=&quot;True&quot;&gt;_x000d__x000a_      &lt;AlternativeText Title=&quot;&quot;&gt;&lt;/AlternativeText&gt;_x000d__x000a_      &lt;PageSetupSpecifics&gt;_x000d__x000a_        &lt;PageSetupSpecific IdName=&quot;Wappen&quot; PaperSize=&quot;A4&quot; Orientation=&quot;Portrait&quot; IsSelected=&quot;true&quot;&gt;_x000d__x000a_          &lt;Source Value=&quot;[[MasterProperty(&amp;quot;Organisation&amp;quot;, &amp;quot;Wappen&amp;quot;)]]&quot; /&gt;_x000d__x000a_          &lt;HorizontalPosition Relative=&quot;Page&quot; Alignment=&quot;Left&quot; Unit=&quot;cm&quot;&gt;0&lt;/HorizontalPosition&gt;_x000d__x000a_          &lt;VerticalPosition Relative=&quot;Page&quot; Alignment=&quot;Top&quot; Unit=&quot;cm&quot;&gt;0&lt;/VerticalPosition&gt;_x000d__x000a_          &lt;OutputProfileSpecifics&gt;_x000d__x000a_            &lt;OutputProfileSpecific Type=&quot;Print&quot; Id=&quot;2015121008472801785839&quot; /&gt;_x000d__x000a_            &lt;OutputProfileSpecific Type=&quot;Print&quot; Id=&quot;2015121008472576207287&quot; /&gt;_x000d__x000a_            &lt;OutputProfileSpecific Type=&quot;Print&quot; Id=&quot;2006120711380151760646&quot;&gt;_x000d__x000a_              &lt;Source Value=&quot;&quot; /&gt;_x000d__x000a_            &lt;/OutputProfileSpecific&gt;_x000d__x000a_            &lt;OutputProfileSpecific Type=&quot;Print&quot; Id=&quot;2003010711185094343750537&quot; /&gt;_x000d__x000a_            &lt;OutputProfileSpecific Type=&quot;Print&quot; Id=&quot;2015121008473115225856&quot; /&gt;_x000d__x000a_            &lt;OutputProfileSpecific Type=&quot;Save&quot; Id=&quot;2006120514401556040061&quot; /&gt;_x000d__x000a_            &lt;OutputProfileSpecific Type=&quot;Save&quot; Id=&quot;2006121210441235887611&quot; /&gt;_x000d__x000a_            &lt;OutputProfileSpecific Type=&quot;Send&quot; Id=&quot;2006120514175878093883&quot; /&gt;_x000d__x000a_            &lt;OutputProfileSpecific Type=&quot;Send&quot; Id=&quot;2006121210395821292110&quot; /&gt;_x000d__x000a_          &lt;/OutputProfileSpecifics&gt;_x000d__x000a_        &lt;/PageSetupSpecific&gt;_x000d__x000a_      &lt;/PageSetupSpecifics&gt;_x000d__x000a_    &lt;/Picture&gt;_x000d__x000a_    &lt;Picture Id=&quot;745de11c-e192-4873-9089-04f8&quot; IdName=&quot;KopfzeileLogo&quot; IsSelected=&quot;False&quot; IsExpanded=&quot;True&quot;&gt;_x000d__x000a_      &lt;AlternativeText Title=&quot;&quot;&gt;&lt;/AlternativeText&gt;_x000d__x000a_      &lt;PageSetupSpecifics&gt;_x000d__x000a_        &lt;PageSetupSpecific IdName=&quot;Logo&quot; PaperSize=&quot;A4&quot; Orientation=&quot;Portrait&quot; IsSelected=&quot;false&quot;&gt;_x000d__x000a_          &lt;Source Value=&quot;[[MasterProperty(&amp;quot;Organisation&amp;quot;, &amp;quot;LogoSWPortrait55&amp;quot;)]]&quot; /&gt;_x000d__x000a_          &lt;HorizontalPosition Relative=&quot;Page&quot; Alignment=&quot;Left&quot; Unit=&quot;cm&quot;&gt;14.45&lt;/HorizontalPosition&gt;_x000d__x000a_          &lt;VerticalPosition Relative=&quot;Page&quot; Alignment=&quot;Top&quot; Unit=&quot;cm&quot;&gt;1.85&lt;/VerticalPosition&gt;_x000d__x000a_          &lt;OutputProfileSpecifics&gt;_x000d__x000a_            &lt;OutputProfileSpecific Type=&quot;Print&quot; Id=&quot;2015121008472801785839&quot;&gt;_x000d__x000a_              &lt;Source Value=&quot;&quot; /&gt;_x000d__x000a_            &lt;/OutputProfileSpecific&gt;_x000d__x000a_            &lt;OutputProfileSpecific Type=&quot;Print&quot; Id=&quot;2015121008472576207287&quot;&gt;_x000d__x000a_              &lt;Source Value=&quot;&quot; /&gt;_x000d__x000a_            &lt;/OutputProfileSpecific&gt;_x000d__x000a_            &lt;OutputProfileSpecific Type=&quot;Print&quot; Id=&quot;2006120711380151760646&quot;&gt;_x000d__x000a_              &lt;Source Value=&quot;&quot; /&gt;_x000d__x000a_            &lt;/OutputProfileSpecific&gt;_x000d__x000a_            &lt;OutputProfileSpecific Type=&quot;Print&quot; Id=&quot;2003010711185094343750537&quot; /&gt;_x000d__x000a_            &lt;OutputProfileSpecific Type=&quot;Print&quot; Id=&quot;2015121008473115225856&quot; /&gt;_x000d__x000a_            &lt;OutputProfileSpecific Type=&quot;Save&quot; Id=&quot;2006120514401556040061&quot; /&gt;_x000d__x000a_            &lt;OutputProfileSpecific Type=&quot;Save&quot; Id=&quot;2006121210441235887611&quot; /&gt;_x000d__x000a_            &lt;OutputProfileSpecific Type=&quot;Send&quot; Id=&quot;2006120514175878093883&quot; /&gt;_x000d__x000a_            &lt;OutputProfileSpecific Type=&quot;Send&quot; Id=&quot;2006121210395821292110&quot; /&gt;_x000d__x000a_          &lt;/OutputProfileSpecifics&gt;_x000d__x000a_        &lt;/PageSetupSpecific&gt;_x000d__x000a_      &lt;/PageSetupSpecifics&gt;_x000d__x000a_    &lt;/Picture&gt;_x000d__x000a_  &lt;/Pictures&gt;_x000d__x000a_  &lt;PaperSettings /&gt;_x000d__x000a_&lt;/WordMasterTemplateConfiguration&gt;"/>
  </w:docVars>
  <w:rsids>
    <w:rsidRoot w:val="0080353B"/>
    <w:rsid w:val="0002094A"/>
    <w:rsid w:val="000221C2"/>
    <w:rsid w:val="00022EB0"/>
    <w:rsid w:val="00025972"/>
    <w:rsid w:val="000260A8"/>
    <w:rsid w:val="00032D0B"/>
    <w:rsid w:val="00035EE0"/>
    <w:rsid w:val="000409B8"/>
    <w:rsid w:val="00040FD6"/>
    <w:rsid w:val="00044BA2"/>
    <w:rsid w:val="0005055C"/>
    <w:rsid w:val="00051AA1"/>
    <w:rsid w:val="0005204A"/>
    <w:rsid w:val="00054141"/>
    <w:rsid w:val="00055FA5"/>
    <w:rsid w:val="00061E6F"/>
    <w:rsid w:val="00062B81"/>
    <w:rsid w:val="00062C3F"/>
    <w:rsid w:val="00062DB9"/>
    <w:rsid w:val="00064EF3"/>
    <w:rsid w:val="000676A6"/>
    <w:rsid w:val="00074FE1"/>
    <w:rsid w:val="00076955"/>
    <w:rsid w:val="000852FC"/>
    <w:rsid w:val="00086D15"/>
    <w:rsid w:val="00087977"/>
    <w:rsid w:val="00097681"/>
    <w:rsid w:val="000A12BF"/>
    <w:rsid w:val="000A1CF2"/>
    <w:rsid w:val="000A2B76"/>
    <w:rsid w:val="000A576D"/>
    <w:rsid w:val="000A67FE"/>
    <w:rsid w:val="000A7BE1"/>
    <w:rsid w:val="000A7DFF"/>
    <w:rsid w:val="000B1F89"/>
    <w:rsid w:val="000B36B1"/>
    <w:rsid w:val="000B3B9B"/>
    <w:rsid w:val="000B76C4"/>
    <w:rsid w:val="000C1B0E"/>
    <w:rsid w:val="000C38B3"/>
    <w:rsid w:val="000C5972"/>
    <w:rsid w:val="000D4FFF"/>
    <w:rsid w:val="000D6185"/>
    <w:rsid w:val="000F19F9"/>
    <w:rsid w:val="000F2D04"/>
    <w:rsid w:val="000F4273"/>
    <w:rsid w:val="000F79CA"/>
    <w:rsid w:val="000F7F5A"/>
    <w:rsid w:val="00100419"/>
    <w:rsid w:val="00103739"/>
    <w:rsid w:val="00104BB7"/>
    <w:rsid w:val="00105406"/>
    <w:rsid w:val="0010707D"/>
    <w:rsid w:val="00110C31"/>
    <w:rsid w:val="0011312B"/>
    <w:rsid w:val="00125E17"/>
    <w:rsid w:val="00131535"/>
    <w:rsid w:val="0013307E"/>
    <w:rsid w:val="001344CD"/>
    <w:rsid w:val="001349C9"/>
    <w:rsid w:val="00137978"/>
    <w:rsid w:val="0014772E"/>
    <w:rsid w:val="00151C8A"/>
    <w:rsid w:val="001543B5"/>
    <w:rsid w:val="00154704"/>
    <w:rsid w:val="00155DED"/>
    <w:rsid w:val="0015647A"/>
    <w:rsid w:val="00161963"/>
    <w:rsid w:val="001622D9"/>
    <w:rsid w:val="0016509C"/>
    <w:rsid w:val="0016641E"/>
    <w:rsid w:val="00171C59"/>
    <w:rsid w:val="00175F79"/>
    <w:rsid w:val="00180E17"/>
    <w:rsid w:val="001860CA"/>
    <w:rsid w:val="00186D97"/>
    <w:rsid w:val="001954C4"/>
    <w:rsid w:val="00195F48"/>
    <w:rsid w:val="0019787F"/>
    <w:rsid w:val="001A0D83"/>
    <w:rsid w:val="001A2A13"/>
    <w:rsid w:val="001A2B41"/>
    <w:rsid w:val="001A373D"/>
    <w:rsid w:val="001A4E26"/>
    <w:rsid w:val="001A4EAC"/>
    <w:rsid w:val="001B51CC"/>
    <w:rsid w:val="001C0F64"/>
    <w:rsid w:val="001C725B"/>
    <w:rsid w:val="001D6BD6"/>
    <w:rsid w:val="001D747A"/>
    <w:rsid w:val="001D7961"/>
    <w:rsid w:val="001E15DE"/>
    <w:rsid w:val="001E1DC1"/>
    <w:rsid w:val="001E52A5"/>
    <w:rsid w:val="001F2102"/>
    <w:rsid w:val="001F33F9"/>
    <w:rsid w:val="001F5040"/>
    <w:rsid w:val="001F5928"/>
    <w:rsid w:val="00201751"/>
    <w:rsid w:val="00203BFC"/>
    <w:rsid w:val="00203FFC"/>
    <w:rsid w:val="002054E1"/>
    <w:rsid w:val="00206294"/>
    <w:rsid w:val="00207100"/>
    <w:rsid w:val="002111ED"/>
    <w:rsid w:val="00213096"/>
    <w:rsid w:val="00215830"/>
    <w:rsid w:val="00220E0F"/>
    <w:rsid w:val="0022195C"/>
    <w:rsid w:val="00223B72"/>
    <w:rsid w:val="002240D4"/>
    <w:rsid w:val="0022436B"/>
    <w:rsid w:val="00225069"/>
    <w:rsid w:val="00226875"/>
    <w:rsid w:val="002315B5"/>
    <w:rsid w:val="002322A6"/>
    <w:rsid w:val="002348E1"/>
    <w:rsid w:val="002367A0"/>
    <w:rsid w:val="00245A2C"/>
    <w:rsid w:val="00253748"/>
    <w:rsid w:val="002558BB"/>
    <w:rsid w:val="002571B1"/>
    <w:rsid w:val="002645DC"/>
    <w:rsid w:val="002652FC"/>
    <w:rsid w:val="002677A5"/>
    <w:rsid w:val="00267965"/>
    <w:rsid w:val="0027130D"/>
    <w:rsid w:val="00271915"/>
    <w:rsid w:val="0027668A"/>
    <w:rsid w:val="00276705"/>
    <w:rsid w:val="00281571"/>
    <w:rsid w:val="00284D61"/>
    <w:rsid w:val="00285AAC"/>
    <w:rsid w:val="002A53C0"/>
    <w:rsid w:val="002A688E"/>
    <w:rsid w:val="002A71F0"/>
    <w:rsid w:val="002B3964"/>
    <w:rsid w:val="002B4E38"/>
    <w:rsid w:val="002B6731"/>
    <w:rsid w:val="002C59DD"/>
    <w:rsid w:val="002D4A6E"/>
    <w:rsid w:val="002D57F8"/>
    <w:rsid w:val="002E0B33"/>
    <w:rsid w:val="002E4F72"/>
    <w:rsid w:val="002E63AA"/>
    <w:rsid w:val="002F0400"/>
    <w:rsid w:val="002F2131"/>
    <w:rsid w:val="002F41CE"/>
    <w:rsid w:val="003060EE"/>
    <w:rsid w:val="0031401C"/>
    <w:rsid w:val="00315936"/>
    <w:rsid w:val="00320B58"/>
    <w:rsid w:val="0032165A"/>
    <w:rsid w:val="00322CFE"/>
    <w:rsid w:val="00322D36"/>
    <w:rsid w:val="00330364"/>
    <w:rsid w:val="00331787"/>
    <w:rsid w:val="00333EB4"/>
    <w:rsid w:val="00334F29"/>
    <w:rsid w:val="00335A8D"/>
    <w:rsid w:val="00335B07"/>
    <w:rsid w:val="00337749"/>
    <w:rsid w:val="00340013"/>
    <w:rsid w:val="00340079"/>
    <w:rsid w:val="00345EF6"/>
    <w:rsid w:val="00346AC7"/>
    <w:rsid w:val="0034726F"/>
    <w:rsid w:val="00350253"/>
    <w:rsid w:val="00351326"/>
    <w:rsid w:val="00351D12"/>
    <w:rsid w:val="00351F76"/>
    <w:rsid w:val="00353F83"/>
    <w:rsid w:val="00354677"/>
    <w:rsid w:val="003562A0"/>
    <w:rsid w:val="00356685"/>
    <w:rsid w:val="003569DF"/>
    <w:rsid w:val="00357B7E"/>
    <w:rsid w:val="0036214E"/>
    <w:rsid w:val="00362D83"/>
    <w:rsid w:val="00363C97"/>
    <w:rsid w:val="00365380"/>
    <w:rsid w:val="003709F4"/>
    <w:rsid w:val="0037151B"/>
    <w:rsid w:val="00371741"/>
    <w:rsid w:val="00371E7C"/>
    <w:rsid w:val="00380C49"/>
    <w:rsid w:val="00381A99"/>
    <w:rsid w:val="00383F07"/>
    <w:rsid w:val="00387178"/>
    <w:rsid w:val="003913E2"/>
    <w:rsid w:val="00393BEE"/>
    <w:rsid w:val="00394305"/>
    <w:rsid w:val="00394C1E"/>
    <w:rsid w:val="003954D6"/>
    <w:rsid w:val="00396159"/>
    <w:rsid w:val="003A293A"/>
    <w:rsid w:val="003A3274"/>
    <w:rsid w:val="003A3BE5"/>
    <w:rsid w:val="003A3E1D"/>
    <w:rsid w:val="003A53AD"/>
    <w:rsid w:val="003A5C7A"/>
    <w:rsid w:val="003B0AE5"/>
    <w:rsid w:val="003B10EB"/>
    <w:rsid w:val="003B3798"/>
    <w:rsid w:val="003B3A9B"/>
    <w:rsid w:val="003B6BAC"/>
    <w:rsid w:val="003B71BC"/>
    <w:rsid w:val="003C03F6"/>
    <w:rsid w:val="003C20DD"/>
    <w:rsid w:val="003D0388"/>
    <w:rsid w:val="003D3EBA"/>
    <w:rsid w:val="003D4E5A"/>
    <w:rsid w:val="003D6768"/>
    <w:rsid w:val="003D678C"/>
    <w:rsid w:val="003E1B23"/>
    <w:rsid w:val="003E32DA"/>
    <w:rsid w:val="003E3810"/>
    <w:rsid w:val="003E46AD"/>
    <w:rsid w:val="003E5F8A"/>
    <w:rsid w:val="003E6E86"/>
    <w:rsid w:val="003F64B3"/>
    <w:rsid w:val="0040075E"/>
    <w:rsid w:val="004029ED"/>
    <w:rsid w:val="0041089A"/>
    <w:rsid w:val="00411783"/>
    <w:rsid w:val="00412ED0"/>
    <w:rsid w:val="004140F0"/>
    <w:rsid w:val="004173AA"/>
    <w:rsid w:val="004174D0"/>
    <w:rsid w:val="00422101"/>
    <w:rsid w:val="00424B59"/>
    <w:rsid w:val="004270FF"/>
    <w:rsid w:val="00431B51"/>
    <w:rsid w:val="0043300A"/>
    <w:rsid w:val="0043661F"/>
    <w:rsid w:val="004370E3"/>
    <w:rsid w:val="004434CD"/>
    <w:rsid w:val="00443689"/>
    <w:rsid w:val="004439C2"/>
    <w:rsid w:val="00445090"/>
    <w:rsid w:val="004472F7"/>
    <w:rsid w:val="00453151"/>
    <w:rsid w:val="00456819"/>
    <w:rsid w:val="00456FFE"/>
    <w:rsid w:val="00461EB4"/>
    <w:rsid w:val="00462F53"/>
    <w:rsid w:val="004669DF"/>
    <w:rsid w:val="00467057"/>
    <w:rsid w:val="00470E43"/>
    <w:rsid w:val="004745F6"/>
    <w:rsid w:val="004771D4"/>
    <w:rsid w:val="004832CD"/>
    <w:rsid w:val="00484C1D"/>
    <w:rsid w:val="00485BEE"/>
    <w:rsid w:val="00486D68"/>
    <w:rsid w:val="004913B4"/>
    <w:rsid w:val="00492C89"/>
    <w:rsid w:val="00493944"/>
    <w:rsid w:val="00494AD2"/>
    <w:rsid w:val="00496494"/>
    <w:rsid w:val="004A6F67"/>
    <w:rsid w:val="004B5339"/>
    <w:rsid w:val="004C37E0"/>
    <w:rsid w:val="004C3B4B"/>
    <w:rsid w:val="004C47DD"/>
    <w:rsid w:val="004D48EA"/>
    <w:rsid w:val="004E1981"/>
    <w:rsid w:val="004F2910"/>
    <w:rsid w:val="004F30E1"/>
    <w:rsid w:val="004F3E5A"/>
    <w:rsid w:val="004F4C96"/>
    <w:rsid w:val="0050268A"/>
    <w:rsid w:val="00505D70"/>
    <w:rsid w:val="00512605"/>
    <w:rsid w:val="00513E66"/>
    <w:rsid w:val="00524861"/>
    <w:rsid w:val="00524A68"/>
    <w:rsid w:val="00534CD8"/>
    <w:rsid w:val="00534F8E"/>
    <w:rsid w:val="00535B65"/>
    <w:rsid w:val="00537DA7"/>
    <w:rsid w:val="005402EC"/>
    <w:rsid w:val="00541496"/>
    <w:rsid w:val="00541F3C"/>
    <w:rsid w:val="0054221C"/>
    <w:rsid w:val="00543EA6"/>
    <w:rsid w:val="00543F3D"/>
    <w:rsid w:val="00544214"/>
    <w:rsid w:val="0054667B"/>
    <w:rsid w:val="0055005A"/>
    <w:rsid w:val="005505AC"/>
    <w:rsid w:val="00550F8A"/>
    <w:rsid w:val="00556114"/>
    <w:rsid w:val="00557113"/>
    <w:rsid w:val="005608F0"/>
    <w:rsid w:val="00566DFB"/>
    <w:rsid w:val="0056713C"/>
    <w:rsid w:val="005736A1"/>
    <w:rsid w:val="00582710"/>
    <w:rsid w:val="00582DAA"/>
    <w:rsid w:val="00582DF2"/>
    <w:rsid w:val="00583A5C"/>
    <w:rsid w:val="00583C72"/>
    <w:rsid w:val="0058628B"/>
    <w:rsid w:val="00586557"/>
    <w:rsid w:val="00590FE0"/>
    <w:rsid w:val="00594317"/>
    <w:rsid w:val="005A3944"/>
    <w:rsid w:val="005A5CC1"/>
    <w:rsid w:val="005B0ADF"/>
    <w:rsid w:val="005B2456"/>
    <w:rsid w:val="005B4159"/>
    <w:rsid w:val="005B5B19"/>
    <w:rsid w:val="005B5B94"/>
    <w:rsid w:val="005B6B2D"/>
    <w:rsid w:val="005B6E7A"/>
    <w:rsid w:val="005B7558"/>
    <w:rsid w:val="005C0D59"/>
    <w:rsid w:val="005C1B96"/>
    <w:rsid w:val="005C2914"/>
    <w:rsid w:val="005C7079"/>
    <w:rsid w:val="005C70C8"/>
    <w:rsid w:val="005D1303"/>
    <w:rsid w:val="005E110D"/>
    <w:rsid w:val="005E19C9"/>
    <w:rsid w:val="005E2B59"/>
    <w:rsid w:val="005E33E4"/>
    <w:rsid w:val="005E7427"/>
    <w:rsid w:val="005E7E3B"/>
    <w:rsid w:val="005F5654"/>
    <w:rsid w:val="005F7D02"/>
    <w:rsid w:val="00602C7B"/>
    <w:rsid w:val="00607715"/>
    <w:rsid w:val="00610072"/>
    <w:rsid w:val="00613A2C"/>
    <w:rsid w:val="0062263C"/>
    <w:rsid w:val="00630CD1"/>
    <w:rsid w:val="0063352C"/>
    <w:rsid w:val="006345ED"/>
    <w:rsid w:val="0063486C"/>
    <w:rsid w:val="00634C2C"/>
    <w:rsid w:val="00637608"/>
    <w:rsid w:val="00642796"/>
    <w:rsid w:val="006443AF"/>
    <w:rsid w:val="00645241"/>
    <w:rsid w:val="0064775D"/>
    <w:rsid w:val="006558B7"/>
    <w:rsid w:val="00657ADA"/>
    <w:rsid w:val="00661CED"/>
    <w:rsid w:val="0066283A"/>
    <w:rsid w:val="00663046"/>
    <w:rsid w:val="00663CC1"/>
    <w:rsid w:val="00663E41"/>
    <w:rsid w:val="00665FFA"/>
    <w:rsid w:val="00675E9D"/>
    <w:rsid w:val="00680F3F"/>
    <w:rsid w:val="00681715"/>
    <w:rsid w:val="00682193"/>
    <w:rsid w:val="0068263B"/>
    <w:rsid w:val="00682AAD"/>
    <w:rsid w:val="00684EDC"/>
    <w:rsid w:val="006869DB"/>
    <w:rsid w:val="0068755B"/>
    <w:rsid w:val="00687735"/>
    <w:rsid w:val="00691DFB"/>
    <w:rsid w:val="00692363"/>
    <w:rsid w:val="006A12EC"/>
    <w:rsid w:val="006A27FE"/>
    <w:rsid w:val="006A5EE2"/>
    <w:rsid w:val="006A6762"/>
    <w:rsid w:val="006B131C"/>
    <w:rsid w:val="006B143C"/>
    <w:rsid w:val="006B1740"/>
    <w:rsid w:val="006B1B81"/>
    <w:rsid w:val="006B6D38"/>
    <w:rsid w:val="006C5FD5"/>
    <w:rsid w:val="006C7AFA"/>
    <w:rsid w:val="006D2887"/>
    <w:rsid w:val="006D6DB3"/>
    <w:rsid w:val="006D7FC9"/>
    <w:rsid w:val="006E2AE9"/>
    <w:rsid w:val="006F0063"/>
    <w:rsid w:val="006F530A"/>
    <w:rsid w:val="007053ED"/>
    <w:rsid w:val="00706FA1"/>
    <w:rsid w:val="007109AE"/>
    <w:rsid w:val="007127FA"/>
    <w:rsid w:val="00712993"/>
    <w:rsid w:val="00721130"/>
    <w:rsid w:val="007215E2"/>
    <w:rsid w:val="00721EC0"/>
    <w:rsid w:val="00730FCB"/>
    <w:rsid w:val="00735D1F"/>
    <w:rsid w:val="007369A4"/>
    <w:rsid w:val="00737AF4"/>
    <w:rsid w:val="00737DDB"/>
    <w:rsid w:val="007419FF"/>
    <w:rsid w:val="00743E3E"/>
    <w:rsid w:val="007504B3"/>
    <w:rsid w:val="00750CAE"/>
    <w:rsid w:val="0075140C"/>
    <w:rsid w:val="0076305C"/>
    <w:rsid w:val="00765847"/>
    <w:rsid w:val="00767278"/>
    <w:rsid w:val="0077248A"/>
    <w:rsid w:val="00772932"/>
    <w:rsid w:val="007740C9"/>
    <w:rsid w:val="00775D53"/>
    <w:rsid w:val="00776C5A"/>
    <w:rsid w:val="0078338F"/>
    <w:rsid w:val="007848C5"/>
    <w:rsid w:val="0078568D"/>
    <w:rsid w:val="00785C5A"/>
    <w:rsid w:val="00796254"/>
    <w:rsid w:val="00797145"/>
    <w:rsid w:val="007A2B15"/>
    <w:rsid w:val="007A6D71"/>
    <w:rsid w:val="007B46AF"/>
    <w:rsid w:val="007B5761"/>
    <w:rsid w:val="007C2F6E"/>
    <w:rsid w:val="007C3719"/>
    <w:rsid w:val="007C4472"/>
    <w:rsid w:val="007D0820"/>
    <w:rsid w:val="007D2B96"/>
    <w:rsid w:val="007D377F"/>
    <w:rsid w:val="007D50D5"/>
    <w:rsid w:val="007D6CB5"/>
    <w:rsid w:val="007E0390"/>
    <w:rsid w:val="007E7B29"/>
    <w:rsid w:val="007F1123"/>
    <w:rsid w:val="007F153C"/>
    <w:rsid w:val="007F595C"/>
    <w:rsid w:val="007F5E65"/>
    <w:rsid w:val="007F6F84"/>
    <w:rsid w:val="008001E9"/>
    <w:rsid w:val="00801252"/>
    <w:rsid w:val="0080353B"/>
    <w:rsid w:val="00810EF6"/>
    <w:rsid w:val="00811A6E"/>
    <w:rsid w:val="00823410"/>
    <w:rsid w:val="008372F8"/>
    <w:rsid w:val="0083776F"/>
    <w:rsid w:val="00844ED2"/>
    <w:rsid w:val="00846501"/>
    <w:rsid w:val="00846E29"/>
    <w:rsid w:val="00847BDD"/>
    <w:rsid w:val="0085142C"/>
    <w:rsid w:val="008536C5"/>
    <w:rsid w:val="008602BD"/>
    <w:rsid w:val="00861742"/>
    <w:rsid w:val="0086219F"/>
    <w:rsid w:val="0086335C"/>
    <w:rsid w:val="008648C0"/>
    <w:rsid w:val="00865A42"/>
    <w:rsid w:val="00884393"/>
    <w:rsid w:val="00884AEC"/>
    <w:rsid w:val="00884CAE"/>
    <w:rsid w:val="00887C4C"/>
    <w:rsid w:val="00892C0C"/>
    <w:rsid w:val="008935F8"/>
    <w:rsid w:val="008A3B20"/>
    <w:rsid w:val="008A6480"/>
    <w:rsid w:val="008A6B03"/>
    <w:rsid w:val="008A7FB7"/>
    <w:rsid w:val="008B0C14"/>
    <w:rsid w:val="008B6143"/>
    <w:rsid w:val="008C2CF5"/>
    <w:rsid w:val="008C5FBA"/>
    <w:rsid w:val="008D0610"/>
    <w:rsid w:val="008D1116"/>
    <w:rsid w:val="008D13BC"/>
    <w:rsid w:val="008D168D"/>
    <w:rsid w:val="008D1A75"/>
    <w:rsid w:val="008D256B"/>
    <w:rsid w:val="008D6241"/>
    <w:rsid w:val="008D7AA1"/>
    <w:rsid w:val="008E11E1"/>
    <w:rsid w:val="008E1DB8"/>
    <w:rsid w:val="008E776A"/>
    <w:rsid w:val="008F4F72"/>
    <w:rsid w:val="008F76C6"/>
    <w:rsid w:val="00904E43"/>
    <w:rsid w:val="00905189"/>
    <w:rsid w:val="00906B30"/>
    <w:rsid w:val="00911E3E"/>
    <w:rsid w:val="00916C41"/>
    <w:rsid w:val="00934289"/>
    <w:rsid w:val="009372D2"/>
    <w:rsid w:val="009376BE"/>
    <w:rsid w:val="00943913"/>
    <w:rsid w:val="009450D7"/>
    <w:rsid w:val="00953997"/>
    <w:rsid w:val="0095489D"/>
    <w:rsid w:val="00954E0A"/>
    <w:rsid w:val="00955258"/>
    <w:rsid w:val="009579B6"/>
    <w:rsid w:val="00980E57"/>
    <w:rsid w:val="00985A28"/>
    <w:rsid w:val="009879B7"/>
    <w:rsid w:val="00987B9E"/>
    <w:rsid w:val="00994B96"/>
    <w:rsid w:val="00995E20"/>
    <w:rsid w:val="009A2370"/>
    <w:rsid w:val="009A3559"/>
    <w:rsid w:val="009A3779"/>
    <w:rsid w:val="009A4330"/>
    <w:rsid w:val="009A46A6"/>
    <w:rsid w:val="009B0F3B"/>
    <w:rsid w:val="009B4390"/>
    <w:rsid w:val="009B4EEA"/>
    <w:rsid w:val="009B5301"/>
    <w:rsid w:val="009B5485"/>
    <w:rsid w:val="009B6858"/>
    <w:rsid w:val="009B692A"/>
    <w:rsid w:val="009C1C9B"/>
    <w:rsid w:val="009C630A"/>
    <w:rsid w:val="009D48A4"/>
    <w:rsid w:val="009D693C"/>
    <w:rsid w:val="009E0344"/>
    <w:rsid w:val="009E0E4C"/>
    <w:rsid w:val="009E1B47"/>
    <w:rsid w:val="009E277D"/>
    <w:rsid w:val="009F1353"/>
    <w:rsid w:val="009F7CD8"/>
    <w:rsid w:val="00A02515"/>
    <w:rsid w:val="00A03709"/>
    <w:rsid w:val="00A03DF3"/>
    <w:rsid w:val="00A06676"/>
    <w:rsid w:val="00A13BE8"/>
    <w:rsid w:val="00A167C9"/>
    <w:rsid w:val="00A216F8"/>
    <w:rsid w:val="00A23A3F"/>
    <w:rsid w:val="00A26356"/>
    <w:rsid w:val="00A27C3A"/>
    <w:rsid w:val="00A30374"/>
    <w:rsid w:val="00A3097D"/>
    <w:rsid w:val="00A312FA"/>
    <w:rsid w:val="00A31B63"/>
    <w:rsid w:val="00A339A7"/>
    <w:rsid w:val="00A34FCD"/>
    <w:rsid w:val="00A40530"/>
    <w:rsid w:val="00A4407A"/>
    <w:rsid w:val="00A445CD"/>
    <w:rsid w:val="00A46967"/>
    <w:rsid w:val="00A47E77"/>
    <w:rsid w:val="00A47EC2"/>
    <w:rsid w:val="00A5130D"/>
    <w:rsid w:val="00A521F0"/>
    <w:rsid w:val="00A554C9"/>
    <w:rsid w:val="00A62C1C"/>
    <w:rsid w:val="00A63D33"/>
    <w:rsid w:val="00A64D17"/>
    <w:rsid w:val="00A65F86"/>
    <w:rsid w:val="00A66898"/>
    <w:rsid w:val="00A71EF7"/>
    <w:rsid w:val="00A74FD4"/>
    <w:rsid w:val="00A801D4"/>
    <w:rsid w:val="00A85A45"/>
    <w:rsid w:val="00A91965"/>
    <w:rsid w:val="00A926C4"/>
    <w:rsid w:val="00A93905"/>
    <w:rsid w:val="00A95D94"/>
    <w:rsid w:val="00AA11BE"/>
    <w:rsid w:val="00AA5FC5"/>
    <w:rsid w:val="00AA60C6"/>
    <w:rsid w:val="00AA7950"/>
    <w:rsid w:val="00AB1C6D"/>
    <w:rsid w:val="00AB2838"/>
    <w:rsid w:val="00AB4F2D"/>
    <w:rsid w:val="00AB687F"/>
    <w:rsid w:val="00AB7445"/>
    <w:rsid w:val="00AB7CE0"/>
    <w:rsid w:val="00AC2925"/>
    <w:rsid w:val="00AC54E5"/>
    <w:rsid w:val="00AC7731"/>
    <w:rsid w:val="00AD2516"/>
    <w:rsid w:val="00AD5D14"/>
    <w:rsid w:val="00AE0EC7"/>
    <w:rsid w:val="00AE120F"/>
    <w:rsid w:val="00AE1B37"/>
    <w:rsid w:val="00AE6C6B"/>
    <w:rsid w:val="00AE7DCF"/>
    <w:rsid w:val="00AF023B"/>
    <w:rsid w:val="00AF05D1"/>
    <w:rsid w:val="00AF486A"/>
    <w:rsid w:val="00AF5A82"/>
    <w:rsid w:val="00AF75CA"/>
    <w:rsid w:val="00B040AC"/>
    <w:rsid w:val="00B0709A"/>
    <w:rsid w:val="00B074CC"/>
    <w:rsid w:val="00B11B2C"/>
    <w:rsid w:val="00B14075"/>
    <w:rsid w:val="00B143B0"/>
    <w:rsid w:val="00B14527"/>
    <w:rsid w:val="00B219A2"/>
    <w:rsid w:val="00B23827"/>
    <w:rsid w:val="00B30DD2"/>
    <w:rsid w:val="00B31BCE"/>
    <w:rsid w:val="00B35CF5"/>
    <w:rsid w:val="00B37F8E"/>
    <w:rsid w:val="00B40F06"/>
    <w:rsid w:val="00B47266"/>
    <w:rsid w:val="00B537F3"/>
    <w:rsid w:val="00B5459E"/>
    <w:rsid w:val="00B61C29"/>
    <w:rsid w:val="00B64E1D"/>
    <w:rsid w:val="00B653DC"/>
    <w:rsid w:val="00B6607B"/>
    <w:rsid w:val="00B666E0"/>
    <w:rsid w:val="00B71998"/>
    <w:rsid w:val="00B71B0A"/>
    <w:rsid w:val="00B7241F"/>
    <w:rsid w:val="00B7339F"/>
    <w:rsid w:val="00B73D90"/>
    <w:rsid w:val="00B77A90"/>
    <w:rsid w:val="00B82901"/>
    <w:rsid w:val="00B86678"/>
    <w:rsid w:val="00B87BBF"/>
    <w:rsid w:val="00B94D48"/>
    <w:rsid w:val="00B953A3"/>
    <w:rsid w:val="00BA26DF"/>
    <w:rsid w:val="00BA65E6"/>
    <w:rsid w:val="00BA7D0F"/>
    <w:rsid w:val="00BB50FB"/>
    <w:rsid w:val="00BB5BA1"/>
    <w:rsid w:val="00BB61D8"/>
    <w:rsid w:val="00BC14FF"/>
    <w:rsid w:val="00BC2100"/>
    <w:rsid w:val="00BC2619"/>
    <w:rsid w:val="00BC3882"/>
    <w:rsid w:val="00BC6ACF"/>
    <w:rsid w:val="00BD15F2"/>
    <w:rsid w:val="00BD3162"/>
    <w:rsid w:val="00BD6A7B"/>
    <w:rsid w:val="00BD7DA7"/>
    <w:rsid w:val="00BE62C2"/>
    <w:rsid w:val="00BE71C9"/>
    <w:rsid w:val="00BE74DE"/>
    <w:rsid w:val="00BF61E0"/>
    <w:rsid w:val="00BF67F5"/>
    <w:rsid w:val="00C03E31"/>
    <w:rsid w:val="00C04A98"/>
    <w:rsid w:val="00C0549B"/>
    <w:rsid w:val="00C07DA5"/>
    <w:rsid w:val="00C106DF"/>
    <w:rsid w:val="00C1235B"/>
    <w:rsid w:val="00C17193"/>
    <w:rsid w:val="00C20A97"/>
    <w:rsid w:val="00C2150C"/>
    <w:rsid w:val="00C22E5F"/>
    <w:rsid w:val="00C24D04"/>
    <w:rsid w:val="00C27533"/>
    <w:rsid w:val="00C3340F"/>
    <w:rsid w:val="00C34C8F"/>
    <w:rsid w:val="00C35AF9"/>
    <w:rsid w:val="00C44393"/>
    <w:rsid w:val="00C52B16"/>
    <w:rsid w:val="00C642FB"/>
    <w:rsid w:val="00C64E6A"/>
    <w:rsid w:val="00C70241"/>
    <w:rsid w:val="00C73AB4"/>
    <w:rsid w:val="00C776FB"/>
    <w:rsid w:val="00C9192E"/>
    <w:rsid w:val="00C91A35"/>
    <w:rsid w:val="00C92DAE"/>
    <w:rsid w:val="00C959E1"/>
    <w:rsid w:val="00CA0464"/>
    <w:rsid w:val="00CA07D0"/>
    <w:rsid w:val="00CA17CA"/>
    <w:rsid w:val="00CA1C60"/>
    <w:rsid w:val="00CA2BAC"/>
    <w:rsid w:val="00CA48EE"/>
    <w:rsid w:val="00CA522C"/>
    <w:rsid w:val="00CA5774"/>
    <w:rsid w:val="00CB27DE"/>
    <w:rsid w:val="00CB30D5"/>
    <w:rsid w:val="00CC431E"/>
    <w:rsid w:val="00CC6072"/>
    <w:rsid w:val="00CC7B1F"/>
    <w:rsid w:val="00CD6375"/>
    <w:rsid w:val="00CE17C8"/>
    <w:rsid w:val="00CE1D4B"/>
    <w:rsid w:val="00CE52A2"/>
    <w:rsid w:val="00CF42CF"/>
    <w:rsid w:val="00CF4ABD"/>
    <w:rsid w:val="00CF7671"/>
    <w:rsid w:val="00D01C3E"/>
    <w:rsid w:val="00D04E60"/>
    <w:rsid w:val="00D071A1"/>
    <w:rsid w:val="00D13D03"/>
    <w:rsid w:val="00D13EA0"/>
    <w:rsid w:val="00D1742A"/>
    <w:rsid w:val="00D200A2"/>
    <w:rsid w:val="00D2164D"/>
    <w:rsid w:val="00D21ACF"/>
    <w:rsid w:val="00D22ADC"/>
    <w:rsid w:val="00D26388"/>
    <w:rsid w:val="00D3043F"/>
    <w:rsid w:val="00D31DAF"/>
    <w:rsid w:val="00D32B13"/>
    <w:rsid w:val="00D359E0"/>
    <w:rsid w:val="00D40CC4"/>
    <w:rsid w:val="00D4517B"/>
    <w:rsid w:val="00D47946"/>
    <w:rsid w:val="00D55D19"/>
    <w:rsid w:val="00D55DA3"/>
    <w:rsid w:val="00D57939"/>
    <w:rsid w:val="00D70FCB"/>
    <w:rsid w:val="00D76F9F"/>
    <w:rsid w:val="00D76FA5"/>
    <w:rsid w:val="00D85547"/>
    <w:rsid w:val="00D86795"/>
    <w:rsid w:val="00D925FE"/>
    <w:rsid w:val="00D932CF"/>
    <w:rsid w:val="00D941DA"/>
    <w:rsid w:val="00D96236"/>
    <w:rsid w:val="00DA0442"/>
    <w:rsid w:val="00DA1133"/>
    <w:rsid w:val="00DA15EA"/>
    <w:rsid w:val="00DA2C76"/>
    <w:rsid w:val="00DA60EA"/>
    <w:rsid w:val="00DA6138"/>
    <w:rsid w:val="00DA7C2B"/>
    <w:rsid w:val="00DB0370"/>
    <w:rsid w:val="00DB1599"/>
    <w:rsid w:val="00DB1641"/>
    <w:rsid w:val="00DB1E44"/>
    <w:rsid w:val="00DB20CD"/>
    <w:rsid w:val="00DB418E"/>
    <w:rsid w:val="00DC1FE5"/>
    <w:rsid w:val="00DC2DE4"/>
    <w:rsid w:val="00DC788D"/>
    <w:rsid w:val="00DE2311"/>
    <w:rsid w:val="00DE2882"/>
    <w:rsid w:val="00DE409C"/>
    <w:rsid w:val="00DE674C"/>
    <w:rsid w:val="00DF4764"/>
    <w:rsid w:val="00DF7379"/>
    <w:rsid w:val="00E0021F"/>
    <w:rsid w:val="00E00452"/>
    <w:rsid w:val="00E00A1D"/>
    <w:rsid w:val="00E00D2D"/>
    <w:rsid w:val="00E042B0"/>
    <w:rsid w:val="00E05CDE"/>
    <w:rsid w:val="00E14283"/>
    <w:rsid w:val="00E23071"/>
    <w:rsid w:val="00E26BED"/>
    <w:rsid w:val="00E304B8"/>
    <w:rsid w:val="00E3780B"/>
    <w:rsid w:val="00E40431"/>
    <w:rsid w:val="00E426F5"/>
    <w:rsid w:val="00E53FC9"/>
    <w:rsid w:val="00E563B8"/>
    <w:rsid w:val="00E57C9A"/>
    <w:rsid w:val="00E62C7B"/>
    <w:rsid w:val="00E65240"/>
    <w:rsid w:val="00E72216"/>
    <w:rsid w:val="00E72560"/>
    <w:rsid w:val="00E72EAE"/>
    <w:rsid w:val="00E72FBC"/>
    <w:rsid w:val="00E73125"/>
    <w:rsid w:val="00E80496"/>
    <w:rsid w:val="00E827A7"/>
    <w:rsid w:val="00E82C6F"/>
    <w:rsid w:val="00E86EC8"/>
    <w:rsid w:val="00E879A0"/>
    <w:rsid w:val="00E93D59"/>
    <w:rsid w:val="00EA290F"/>
    <w:rsid w:val="00EA659C"/>
    <w:rsid w:val="00EB1826"/>
    <w:rsid w:val="00EB276E"/>
    <w:rsid w:val="00EB3FDE"/>
    <w:rsid w:val="00EB505E"/>
    <w:rsid w:val="00EB7AC1"/>
    <w:rsid w:val="00EB7B09"/>
    <w:rsid w:val="00EC26C5"/>
    <w:rsid w:val="00EC4E01"/>
    <w:rsid w:val="00EC5DAC"/>
    <w:rsid w:val="00EC67A5"/>
    <w:rsid w:val="00ED062C"/>
    <w:rsid w:val="00ED7518"/>
    <w:rsid w:val="00EE04A1"/>
    <w:rsid w:val="00EE3CA4"/>
    <w:rsid w:val="00EF0A74"/>
    <w:rsid w:val="00F009F0"/>
    <w:rsid w:val="00F00FFB"/>
    <w:rsid w:val="00F03AB7"/>
    <w:rsid w:val="00F03F36"/>
    <w:rsid w:val="00F05ED5"/>
    <w:rsid w:val="00F064FD"/>
    <w:rsid w:val="00F126AD"/>
    <w:rsid w:val="00F2217D"/>
    <w:rsid w:val="00F23F80"/>
    <w:rsid w:val="00F26FF7"/>
    <w:rsid w:val="00F27346"/>
    <w:rsid w:val="00F30EB5"/>
    <w:rsid w:val="00F31082"/>
    <w:rsid w:val="00F32D9E"/>
    <w:rsid w:val="00F41791"/>
    <w:rsid w:val="00F5111D"/>
    <w:rsid w:val="00F51D27"/>
    <w:rsid w:val="00F53AA0"/>
    <w:rsid w:val="00F60305"/>
    <w:rsid w:val="00F62297"/>
    <w:rsid w:val="00F6355A"/>
    <w:rsid w:val="00F65FC9"/>
    <w:rsid w:val="00F73D02"/>
    <w:rsid w:val="00F7571C"/>
    <w:rsid w:val="00F8079A"/>
    <w:rsid w:val="00F83204"/>
    <w:rsid w:val="00F84681"/>
    <w:rsid w:val="00F84C0E"/>
    <w:rsid w:val="00F875FD"/>
    <w:rsid w:val="00F91089"/>
    <w:rsid w:val="00F91D54"/>
    <w:rsid w:val="00F950B7"/>
    <w:rsid w:val="00FA1435"/>
    <w:rsid w:val="00FA637A"/>
    <w:rsid w:val="00FB033B"/>
    <w:rsid w:val="00FB258D"/>
    <w:rsid w:val="00FB2F80"/>
    <w:rsid w:val="00FC35A2"/>
    <w:rsid w:val="00FC4EED"/>
    <w:rsid w:val="00FC6AAD"/>
    <w:rsid w:val="00FD22CA"/>
    <w:rsid w:val="00FD4322"/>
    <w:rsid w:val="00FD627F"/>
    <w:rsid w:val="00FE39F8"/>
    <w:rsid w:val="00FF1C24"/>
    <w:rsid w:val="00FF5180"/>
    <w:rsid w:val="00FF646F"/>
    <w:rsid w:val="00FF7B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31535"/>
    <w:pPr>
      <w:spacing w:line="260" w:lineRule="atLeast"/>
    </w:pPr>
    <w:rPr>
      <w:rFonts w:ascii="Frutiger LT Com 45 Light" w:hAnsi="Frutiger LT Com 45 Light"/>
      <w:szCs w:val="24"/>
      <w:lang w:val="de-CH"/>
    </w:rPr>
  </w:style>
  <w:style w:type="paragraph" w:styleId="berschrift1">
    <w:name w:val="heading 1"/>
    <w:basedOn w:val="Standard"/>
    <w:next w:val="Standard"/>
    <w:qFormat/>
    <w:rsid w:val="008E776A"/>
    <w:pPr>
      <w:numPr>
        <w:numId w:val="9"/>
      </w:numPr>
      <w:outlineLvl w:val="0"/>
    </w:pPr>
  </w:style>
  <w:style w:type="paragraph" w:styleId="berschrift2">
    <w:name w:val="heading 2"/>
    <w:basedOn w:val="berschrift1"/>
    <w:next w:val="Standard"/>
    <w:qFormat/>
    <w:rsid w:val="008E776A"/>
    <w:pPr>
      <w:numPr>
        <w:ilvl w:val="1"/>
      </w:numPr>
      <w:outlineLvl w:val="1"/>
    </w:pPr>
  </w:style>
  <w:style w:type="paragraph" w:styleId="berschrift3">
    <w:name w:val="heading 3"/>
    <w:basedOn w:val="berschrift2"/>
    <w:next w:val="Standard"/>
    <w:link w:val="berschrift3Zchn"/>
    <w:unhideWhenUsed/>
    <w:qFormat/>
    <w:rsid w:val="008E776A"/>
    <w:pPr>
      <w:numPr>
        <w:ilvl w:val="2"/>
      </w:numPr>
      <w:outlineLvl w:val="2"/>
    </w:pPr>
  </w:style>
  <w:style w:type="paragraph" w:styleId="berschrift4">
    <w:name w:val="heading 4"/>
    <w:basedOn w:val="Standard"/>
    <w:next w:val="Standard"/>
    <w:link w:val="berschrift4Zchn"/>
    <w:unhideWhenUsed/>
    <w:qFormat/>
    <w:rsid w:val="008E776A"/>
    <w:pPr>
      <w:keepNext/>
      <w:keepLines/>
      <w:numPr>
        <w:ilvl w:val="3"/>
        <w:numId w:val="9"/>
      </w:numPr>
      <w:spacing w:before="40"/>
      <w:outlineLvl w:val="3"/>
    </w:pPr>
    <w:rPr>
      <w:rFonts w:asciiTheme="majorHAnsi" w:eastAsiaTheme="majorEastAsia" w:hAnsiTheme="majorHAnsi" w:cstheme="majorBidi"/>
      <w:i/>
      <w:iCs/>
      <w:color w:val="365F91" w:themeColor="accent1" w:themeShade="BF"/>
    </w:rPr>
  </w:style>
  <w:style w:type="paragraph" w:styleId="berschrift5">
    <w:name w:val="heading 5"/>
    <w:basedOn w:val="Standard"/>
    <w:next w:val="Standard"/>
    <w:link w:val="berschrift5Zchn"/>
    <w:unhideWhenUsed/>
    <w:qFormat/>
    <w:rsid w:val="008E776A"/>
    <w:pPr>
      <w:keepNext/>
      <w:keepLines/>
      <w:numPr>
        <w:ilvl w:val="4"/>
        <w:numId w:val="9"/>
      </w:numPr>
      <w:spacing w:before="40"/>
      <w:outlineLvl w:val="4"/>
    </w:pPr>
    <w:rPr>
      <w:rFonts w:asciiTheme="majorHAnsi" w:eastAsiaTheme="majorEastAsia" w:hAnsiTheme="majorHAnsi" w:cstheme="majorBidi"/>
      <w:color w:val="365F91" w:themeColor="accent1" w:themeShade="BF"/>
    </w:rPr>
  </w:style>
  <w:style w:type="paragraph" w:styleId="berschrift6">
    <w:name w:val="heading 6"/>
    <w:basedOn w:val="Standard"/>
    <w:next w:val="Standard"/>
    <w:link w:val="berschrift6Zchn"/>
    <w:unhideWhenUsed/>
    <w:qFormat/>
    <w:rsid w:val="008E776A"/>
    <w:pPr>
      <w:keepNext/>
      <w:keepLines/>
      <w:numPr>
        <w:ilvl w:val="5"/>
        <w:numId w:val="9"/>
      </w:numPr>
      <w:spacing w:before="40"/>
      <w:outlineLvl w:val="5"/>
    </w:pPr>
    <w:rPr>
      <w:rFonts w:asciiTheme="majorHAnsi" w:eastAsiaTheme="majorEastAsia" w:hAnsiTheme="majorHAnsi" w:cstheme="majorBidi"/>
      <w:color w:val="243F60" w:themeColor="accent1" w:themeShade="7F"/>
    </w:rPr>
  </w:style>
  <w:style w:type="paragraph" w:styleId="berschrift7">
    <w:name w:val="heading 7"/>
    <w:basedOn w:val="Standard"/>
    <w:next w:val="Standard"/>
    <w:link w:val="berschrift7Zchn"/>
    <w:unhideWhenUsed/>
    <w:qFormat/>
    <w:rsid w:val="008E776A"/>
    <w:pPr>
      <w:keepNext/>
      <w:keepLines/>
      <w:numPr>
        <w:ilvl w:val="6"/>
        <w:numId w:val="9"/>
      </w:numPr>
      <w:spacing w:before="40"/>
      <w:outlineLvl w:val="6"/>
    </w:pPr>
    <w:rPr>
      <w:rFonts w:asciiTheme="majorHAnsi" w:eastAsiaTheme="majorEastAsia" w:hAnsiTheme="majorHAnsi" w:cstheme="majorBidi"/>
      <w:i/>
      <w:iCs/>
      <w:color w:val="243F60" w:themeColor="accent1" w:themeShade="7F"/>
    </w:rPr>
  </w:style>
  <w:style w:type="paragraph" w:styleId="berschrift8">
    <w:name w:val="heading 8"/>
    <w:basedOn w:val="Standard"/>
    <w:next w:val="Standard"/>
    <w:link w:val="berschrift8Zchn"/>
    <w:unhideWhenUsed/>
    <w:qFormat/>
    <w:rsid w:val="008E776A"/>
    <w:pPr>
      <w:keepNext/>
      <w:keepLines/>
      <w:numPr>
        <w:ilvl w:val="7"/>
        <w:numId w:val="9"/>
      </w:numPr>
      <w:spacing w:before="40"/>
      <w:outlineLvl w:val="7"/>
    </w:pPr>
    <w:rPr>
      <w:rFonts w:asciiTheme="majorHAnsi" w:eastAsiaTheme="majorEastAsia" w:hAnsiTheme="majorHAnsi" w:cstheme="majorBidi"/>
      <w:color w:val="272727" w:themeColor="text1" w:themeTint="D8"/>
      <w:szCs w:val="21"/>
    </w:rPr>
  </w:style>
  <w:style w:type="paragraph" w:styleId="berschrift9">
    <w:name w:val="heading 9"/>
    <w:basedOn w:val="Standard"/>
    <w:next w:val="Standard"/>
    <w:link w:val="berschrift9Zchn"/>
    <w:unhideWhenUsed/>
    <w:qFormat/>
    <w:rsid w:val="008E776A"/>
    <w:pPr>
      <w:keepNext/>
      <w:keepLines/>
      <w:numPr>
        <w:ilvl w:val="8"/>
        <w:numId w:val="9"/>
      </w:numPr>
      <w:spacing w:before="40"/>
      <w:outlineLvl w:val="8"/>
    </w:pPr>
    <w:rPr>
      <w:rFonts w:asciiTheme="majorHAnsi" w:eastAsiaTheme="majorEastAsia" w:hAnsiTheme="majorHAnsi" w:cstheme="majorBidi"/>
      <w:i/>
      <w:iCs/>
      <w:color w:val="272727" w:themeColor="text1" w:themeTint="D8"/>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8E776A"/>
    <w:pPr>
      <w:spacing w:line="220" w:lineRule="exact"/>
    </w:pPr>
    <w:rPr>
      <w:rFonts w:ascii="Univers Com 45 Light" w:hAnsi="Univers Com 45 Light"/>
      <w:lang w:val="de-CH" w:eastAsia="de-CH"/>
    </w:rPr>
    <w:tblPr/>
  </w:style>
  <w:style w:type="paragraph" w:styleId="Kopfzeile">
    <w:name w:val="header"/>
    <w:basedOn w:val="Standard"/>
    <w:link w:val="KopfzeileZchn"/>
    <w:rsid w:val="008E776A"/>
    <w:pPr>
      <w:tabs>
        <w:tab w:val="right" w:pos="9497"/>
      </w:tabs>
    </w:pPr>
    <w:rPr>
      <w:sz w:val="18"/>
    </w:rPr>
  </w:style>
  <w:style w:type="paragraph" w:styleId="Fuzeile">
    <w:name w:val="footer"/>
    <w:basedOn w:val="Standard"/>
    <w:link w:val="FuzeileZchn"/>
    <w:rsid w:val="003D678C"/>
    <w:pPr>
      <w:tabs>
        <w:tab w:val="right" w:pos="9497"/>
      </w:tabs>
    </w:pPr>
    <w:rPr>
      <w:sz w:val="12"/>
    </w:rPr>
  </w:style>
  <w:style w:type="paragraph" w:styleId="Verzeichnis1">
    <w:name w:val="toc 1"/>
    <w:basedOn w:val="Standard"/>
    <w:next w:val="Standard"/>
    <w:autoRedefine/>
    <w:rsid w:val="00DE409C"/>
  </w:style>
  <w:style w:type="paragraph" w:styleId="Verzeichnis2">
    <w:name w:val="toc 2"/>
    <w:basedOn w:val="Standard"/>
    <w:next w:val="Standard"/>
    <w:autoRedefine/>
    <w:rsid w:val="005E7E3B"/>
  </w:style>
  <w:style w:type="paragraph" w:styleId="Verzeichnis3">
    <w:name w:val="toc 3"/>
    <w:basedOn w:val="Standard"/>
    <w:next w:val="Standard"/>
    <w:autoRedefine/>
    <w:rsid w:val="00DE409C"/>
  </w:style>
  <w:style w:type="character" w:styleId="Hyperlink">
    <w:name w:val="Hyperlink"/>
    <w:basedOn w:val="Absatz-Standardschriftart"/>
    <w:rsid w:val="008E776A"/>
    <w:rPr>
      <w:rFonts w:ascii="Univers Com 45 Light" w:hAnsi="Univers Com 45 Light"/>
      <w:color w:val="0000FF"/>
      <w:sz w:val="20"/>
      <w:u w:val="none"/>
      <w:lang w:val="de-CH"/>
    </w:rPr>
  </w:style>
  <w:style w:type="paragraph" w:styleId="Sprechblasentext">
    <w:name w:val="Balloon Text"/>
    <w:basedOn w:val="Standard"/>
    <w:rsid w:val="008E776A"/>
    <w:rPr>
      <w:rFonts w:ascii="Tahoma" w:hAnsi="Tahoma" w:cs="Tahoma"/>
      <w:sz w:val="16"/>
      <w:szCs w:val="16"/>
    </w:rPr>
  </w:style>
  <w:style w:type="paragraph" w:styleId="Beschriftung">
    <w:name w:val="caption"/>
    <w:basedOn w:val="Standard"/>
    <w:next w:val="Standard"/>
    <w:qFormat/>
    <w:rsid w:val="009D48A4"/>
    <w:pPr>
      <w:keepLines/>
    </w:pPr>
    <w:rPr>
      <w:b/>
      <w:bCs/>
      <w:sz w:val="14"/>
      <w:szCs w:val="20"/>
    </w:rPr>
  </w:style>
  <w:style w:type="character" w:styleId="Kommentarzeichen">
    <w:name w:val="annotation reference"/>
    <w:basedOn w:val="Absatz-Standardschriftart"/>
    <w:rsid w:val="009D48A4"/>
    <w:rPr>
      <w:sz w:val="14"/>
      <w:szCs w:val="16"/>
      <w:lang w:val="de-CH"/>
    </w:rPr>
  </w:style>
  <w:style w:type="paragraph" w:styleId="Kommentartext">
    <w:name w:val="annotation text"/>
    <w:basedOn w:val="Standard"/>
    <w:rsid w:val="009D48A4"/>
    <w:rPr>
      <w:sz w:val="14"/>
      <w:szCs w:val="20"/>
    </w:rPr>
  </w:style>
  <w:style w:type="paragraph" w:styleId="Kommentarthema">
    <w:name w:val="annotation subject"/>
    <w:basedOn w:val="Kommentartext"/>
    <w:next w:val="Kommentartext"/>
    <w:rsid w:val="00DE409C"/>
    <w:rPr>
      <w:b/>
      <w:bCs/>
    </w:rPr>
  </w:style>
  <w:style w:type="paragraph" w:styleId="Dokumentstruktur">
    <w:name w:val="Document Map"/>
    <w:basedOn w:val="Standard"/>
    <w:rsid w:val="009D48A4"/>
    <w:rPr>
      <w:rFonts w:cs="Tahoma"/>
      <w:szCs w:val="20"/>
    </w:rPr>
  </w:style>
  <w:style w:type="character" w:styleId="Endnotenzeichen">
    <w:name w:val="endnote reference"/>
    <w:basedOn w:val="Absatz-Standardschriftart"/>
    <w:rsid w:val="00DE409C"/>
    <w:rPr>
      <w:vertAlign w:val="superscript"/>
      <w:lang w:val="de-CH"/>
    </w:rPr>
  </w:style>
  <w:style w:type="paragraph" w:styleId="Endnotentext">
    <w:name w:val="endnote text"/>
    <w:basedOn w:val="Standard"/>
    <w:rsid w:val="009D48A4"/>
    <w:rPr>
      <w:sz w:val="14"/>
      <w:szCs w:val="20"/>
    </w:rPr>
  </w:style>
  <w:style w:type="character" w:styleId="Funotenzeichen">
    <w:name w:val="footnote reference"/>
    <w:basedOn w:val="Absatz-Standardschriftart"/>
    <w:rsid w:val="00DE409C"/>
    <w:rPr>
      <w:vertAlign w:val="superscript"/>
      <w:lang w:val="de-CH"/>
    </w:rPr>
  </w:style>
  <w:style w:type="paragraph" w:styleId="Funotentext">
    <w:name w:val="footnote text"/>
    <w:basedOn w:val="Standard"/>
    <w:rsid w:val="009D48A4"/>
    <w:rPr>
      <w:sz w:val="14"/>
      <w:szCs w:val="20"/>
    </w:rPr>
  </w:style>
  <w:style w:type="paragraph" w:styleId="Index1">
    <w:name w:val="index 1"/>
    <w:basedOn w:val="Standard"/>
    <w:next w:val="Standard"/>
    <w:autoRedefine/>
    <w:rsid w:val="00730FCB"/>
    <w:pPr>
      <w:ind w:left="284" w:hanging="284"/>
    </w:pPr>
  </w:style>
  <w:style w:type="paragraph" w:styleId="Index2">
    <w:name w:val="index 2"/>
    <w:basedOn w:val="Standard"/>
    <w:next w:val="Standard"/>
    <w:autoRedefine/>
    <w:rsid w:val="00730FCB"/>
    <w:pPr>
      <w:ind w:left="568" w:hanging="284"/>
    </w:pPr>
  </w:style>
  <w:style w:type="paragraph" w:styleId="Index3">
    <w:name w:val="index 3"/>
    <w:basedOn w:val="Standard"/>
    <w:next w:val="Standard"/>
    <w:autoRedefine/>
    <w:rsid w:val="00730FCB"/>
    <w:pPr>
      <w:ind w:left="851" w:hanging="284"/>
    </w:pPr>
  </w:style>
  <w:style w:type="paragraph" w:styleId="Index4">
    <w:name w:val="index 4"/>
    <w:basedOn w:val="Standard"/>
    <w:next w:val="Standard"/>
    <w:autoRedefine/>
    <w:rsid w:val="00730FCB"/>
    <w:pPr>
      <w:ind w:left="1135" w:hanging="284"/>
    </w:pPr>
  </w:style>
  <w:style w:type="paragraph" w:styleId="Index5">
    <w:name w:val="index 5"/>
    <w:basedOn w:val="Standard"/>
    <w:next w:val="Standard"/>
    <w:autoRedefine/>
    <w:rsid w:val="00730FCB"/>
    <w:pPr>
      <w:ind w:left="1418" w:hanging="284"/>
    </w:pPr>
  </w:style>
  <w:style w:type="paragraph" w:styleId="Index6">
    <w:name w:val="index 6"/>
    <w:basedOn w:val="Standard"/>
    <w:next w:val="Standard"/>
    <w:autoRedefine/>
    <w:rsid w:val="00730FCB"/>
    <w:pPr>
      <w:ind w:left="1702" w:hanging="284"/>
    </w:pPr>
  </w:style>
  <w:style w:type="paragraph" w:styleId="Index7">
    <w:name w:val="index 7"/>
    <w:basedOn w:val="Standard"/>
    <w:next w:val="Standard"/>
    <w:autoRedefine/>
    <w:rsid w:val="00730FCB"/>
    <w:pPr>
      <w:ind w:left="1985" w:hanging="284"/>
    </w:pPr>
  </w:style>
  <w:style w:type="paragraph" w:styleId="Index8">
    <w:name w:val="index 8"/>
    <w:basedOn w:val="Standard"/>
    <w:next w:val="Standard"/>
    <w:autoRedefine/>
    <w:rsid w:val="00730FCB"/>
    <w:pPr>
      <w:ind w:left="2269" w:hanging="284"/>
    </w:pPr>
  </w:style>
  <w:style w:type="paragraph" w:styleId="Index9">
    <w:name w:val="index 9"/>
    <w:basedOn w:val="Standard"/>
    <w:next w:val="Standard"/>
    <w:autoRedefine/>
    <w:rsid w:val="00730FCB"/>
    <w:pPr>
      <w:ind w:left="2552" w:hanging="284"/>
    </w:pPr>
  </w:style>
  <w:style w:type="paragraph" w:styleId="Indexberschrift">
    <w:name w:val="index heading"/>
    <w:basedOn w:val="Standard"/>
    <w:next w:val="Index1"/>
    <w:rsid w:val="00730FCB"/>
    <w:pPr>
      <w:keepNext/>
      <w:keepLines/>
    </w:pPr>
    <w:rPr>
      <w:rFonts w:cs="Arial"/>
      <w:b/>
      <w:bCs/>
    </w:rPr>
  </w:style>
  <w:style w:type="paragraph" w:styleId="Makrotext">
    <w:name w:val="macro"/>
    <w:rsid w:val="00C70241"/>
    <w:rPr>
      <w:rFonts w:ascii="Verdana" w:hAnsi="Verdana" w:cs="Courier New"/>
      <w:sz w:val="22"/>
      <w:lang w:val="de-CH" w:eastAsia="de-CH"/>
    </w:rPr>
  </w:style>
  <w:style w:type="paragraph" w:styleId="Rechtsgrundlagenverzeichnis">
    <w:name w:val="table of authorities"/>
    <w:basedOn w:val="Standard"/>
    <w:next w:val="Standard"/>
    <w:rsid w:val="005E7E3B"/>
    <w:pPr>
      <w:ind w:left="284" w:hanging="284"/>
    </w:pPr>
  </w:style>
  <w:style w:type="paragraph" w:styleId="Abbildungsverzeichnis">
    <w:name w:val="table of figures"/>
    <w:basedOn w:val="Standard"/>
    <w:next w:val="Standard"/>
    <w:rsid w:val="00DE409C"/>
  </w:style>
  <w:style w:type="paragraph" w:styleId="RGV-berschrift">
    <w:name w:val="toa heading"/>
    <w:basedOn w:val="Standard"/>
    <w:next w:val="Standard"/>
    <w:rsid w:val="002645DC"/>
    <w:pPr>
      <w:keepNext/>
      <w:keepLines/>
    </w:pPr>
    <w:rPr>
      <w:rFonts w:cs="Arial"/>
      <w:b/>
      <w:bCs/>
    </w:rPr>
  </w:style>
  <w:style w:type="paragraph" w:styleId="Verzeichnis4">
    <w:name w:val="toc 4"/>
    <w:basedOn w:val="Standard"/>
    <w:next w:val="Standard"/>
    <w:autoRedefine/>
    <w:rsid w:val="00DE409C"/>
  </w:style>
  <w:style w:type="paragraph" w:styleId="Verzeichnis5">
    <w:name w:val="toc 5"/>
    <w:basedOn w:val="Standard"/>
    <w:next w:val="Standard"/>
    <w:autoRedefine/>
    <w:rsid w:val="00DE409C"/>
  </w:style>
  <w:style w:type="paragraph" w:styleId="Verzeichnis6">
    <w:name w:val="toc 6"/>
    <w:basedOn w:val="Standard"/>
    <w:next w:val="Standard"/>
    <w:autoRedefine/>
    <w:rsid w:val="00DE409C"/>
  </w:style>
  <w:style w:type="paragraph" w:styleId="Verzeichnis7">
    <w:name w:val="toc 7"/>
    <w:basedOn w:val="Standard"/>
    <w:next w:val="Standard"/>
    <w:autoRedefine/>
    <w:rsid w:val="00DE409C"/>
  </w:style>
  <w:style w:type="paragraph" w:styleId="Verzeichnis8">
    <w:name w:val="toc 8"/>
    <w:basedOn w:val="Standard"/>
    <w:next w:val="Standard"/>
    <w:autoRedefine/>
    <w:rsid w:val="00DE409C"/>
  </w:style>
  <w:style w:type="paragraph" w:styleId="Verzeichnis9">
    <w:name w:val="toc 9"/>
    <w:basedOn w:val="Standard"/>
    <w:next w:val="Standard"/>
    <w:autoRedefine/>
    <w:rsid w:val="00DE409C"/>
  </w:style>
  <w:style w:type="paragraph" w:styleId="Titel">
    <w:name w:val="Title"/>
    <w:basedOn w:val="Standard"/>
    <w:next w:val="Standard"/>
    <w:link w:val="TitelZchn"/>
    <w:qFormat/>
    <w:rsid w:val="008E776A"/>
    <w:pPr>
      <w:contextualSpacing/>
    </w:pPr>
    <w:rPr>
      <w:rFonts w:eastAsiaTheme="majorEastAsia" w:cstheme="majorBidi"/>
      <w:b/>
      <w:sz w:val="48"/>
      <w:szCs w:val="56"/>
    </w:rPr>
  </w:style>
  <w:style w:type="paragraph" w:customStyle="1" w:styleId="Subject">
    <w:name w:val="Subject"/>
    <w:basedOn w:val="Standard"/>
    <w:rsid w:val="00040FD6"/>
    <w:rPr>
      <w:b/>
    </w:rPr>
  </w:style>
  <w:style w:type="paragraph" w:styleId="Untertitel">
    <w:name w:val="Subtitle"/>
    <w:basedOn w:val="Standard"/>
    <w:next w:val="Standard"/>
    <w:link w:val="UntertitelZchn"/>
    <w:qFormat/>
    <w:rsid w:val="008E776A"/>
    <w:pPr>
      <w:numPr>
        <w:ilvl w:val="1"/>
      </w:numPr>
    </w:pPr>
    <w:rPr>
      <w:rFonts w:eastAsiaTheme="minorEastAsia" w:cstheme="minorBidi"/>
      <w:b/>
      <w:sz w:val="24"/>
      <w:szCs w:val="22"/>
    </w:rPr>
  </w:style>
  <w:style w:type="paragraph" w:customStyle="1" w:styleId="TextTogether">
    <w:name w:val="TextTogether"/>
    <w:basedOn w:val="Standard"/>
    <w:rsid w:val="005E7E3B"/>
    <w:pPr>
      <w:keepNext/>
      <w:keepLines/>
    </w:pPr>
  </w:style>
  <w:style w:type="character" w:styleId="Fett">
    <w:name w:val="Strong"/>
    <w:basedOn w:val="Absatz-Standardschriftart"/>
    <w:qFormat/>
    <w:rsid w:val="00F62297"/>
    <w:rPr>
      <w:rFonts w:ascii="Verdana" w:hAnsi="Verdana"/>
      <w:b/>
      <w:bCs/>
      <w:lang w:val="de-CH"/>
    </w:rPr>
  </w:style>
  <w:style w:type="character" w:customStyle="1" w:styleId="Description">
    <w:name w:val="Description"/>
    <w:basedOn w:val="Absatz-Standardschriftart"/>
    <w:rsid w:val="00665FFA"/>
    <w:rPr>
      <w:sz w:val="14"/>
      <w:lang w:val="de-CH"/>
    </w:rPr>
  </w:style>
  <w:style w:type="paragraph" w:customStyle="1" w:styleId="Introduction">
    <w:name w:val="Introduction"/>
    <w:basedOn w:val="Standard"/>
    <w:next w:val="Standard"/>
    <w:rsid w:val="00E00A1D"/>
    <w:pPr>
      <w:keepNext/>
      <w:keepLines/>
    </w:pPr>
  </w:style>
  <w:style w:type="paragraph" w:styleId="Gruformel">
    <w:name w:val="Closing"/>
    <w:basedOn w:val="Standard"/>
    <w:rsid w:val="00E00A1D"/>
    <w:pPr>
      <w:keepNext/>
      <w:keepLines/>
    </w:pPr>
  </w:style>
  <w:style w:type="paragraph" w:customStyle="1" w:styleId="Separator">
    <w:name w:val="Separator"/>
    <w:basedOn w:val="Standard"/>
    <w:next w:val="Standard"/>
    <w:rsid w:val="000F79CA"/>
    <w:pPr>
      <w:pBdr>
        <w:bottom w:val="single" w:sz="4" w:space="1" w:color="auto"/>
      </w:pBdr>
    </w:pPr>
  </w:style>
  <w:style w:type="paragraph" w:customStyle="1" w:styleId="Topic300">
    <w:name w:val="Topic300"/>
    <w:basedOn w:val="Standard"/>
    <w:rsid w:val="00100419"/>
    <w:pPr>
      <w:keepLines/>
      <w:ind w:left="1701" w:hanging="1701"/>
    </w:pPr>
  </w:style>
  <w:style w:type="paragraph" w:customStyle="1" w:styleId="Topic600">
    <w:name w:val="Topic600"/>
    <w:basedOn w:val="Standard"/>
    <w:rsid w:val="005E7E3B"/>
    <w:pPr>
      <w:keepLines/>
      <w:ind w:left="3402" w:hanging="3402"/>
    </w:pPr>
  </w:style>
  <w:style w:type="paragraph" w:customStyle="1" w:styleId="Topic900">
    <w:name w:val="Topic900"/>
    <w:basedOn w:val="Standard"/>
    <w:rsid w:val="005E7E3B"/>
    <w:pPr>
      <w:keepLines/>
      <w:ind w:left="5103" w:hanging="5103"/>
    </w:pPr>
  </w:style>
  <w:style w:type="paragraph" w:customStyle="1" w:styleId="Topic075">
    <w:name w:val="Topic075"/>
    <w:basedOn w:val="Standard"/>
    <w:rsid w:val="00467057"/>
    <w:pPr>
      <w:keepLines/>
      <w:ind w:left="425" w:hanging="425"/>
    </w:pPr>
  </w:style>
  <w:style w:type="paragraph" w:styleId="Unterschrift">
    <w:name w:val="Signature"/>
    <w:basedOn w:val="Standard"/>
    <w:rsid w:val="00486D68"/>
    <w:pPr>
      <w:keepNext/>
      <w:keepLines/>
    </w:pPr>
  </w:style>
  <w:style w:type="character" w:styleId="Hervorhebung">
    <w:name w:val="Emphasis"/>
    <w:basedOn w:val="Absatz-Standardschriftart"/>
    <w:qFormat/>
    <w:rsid w:val="001A2A13"/>
    <w:rPr>
      <w:b/>
      <w:iCs/>
      <w:sz w:val="21"/>
      <w:lang w:val="de-CH"/>
    </w:rPr>
  </w:style>
  <w:style w:type="character" w:styleId="BesuchterLink">
    <w:name w:val="FollowedHyperlink"/>
    <w:basedOn w:val="Absatz-Standardschriftart"/>
    <w:rsid w:val="000A67FE"/>
    <w:rPr>
      <w:dstrike w:val="0"/>
      <w:u w:val="none"/>
      <w:vertAlign w:val="baseline"/>
      <w:lang w:val="de-CH"/>
    </w:rPr>
  </w:style>
  <w:style w:type="paragraph" w:customStyle="1" w:styleId="Enclosures">
    <w:name w:val="Enclosures"/>
    <w:basedOn w:val="Standard"/>
    <w:rsid w:val="000A67FE"/>
  </w:style>
  <w:style w:type="paragraph" w:customStyle="1" w:styleId="PositionItem">
    <w:name w:val="PositionItem"/>
    <w:basedOn w:val="Standard"/>
    <w:rsid w:val="00A02515"/>
    <w:pPr>
      <w:keepNext/>
      <w:keepLines/>
      <w:tabs>
        <w:tab w:val="left" w:pos="7541"/>
        <w:tab w:val="decimal" w:pos="9072"/>
      </w:tabs>
      <w:ind w:left="851" w:right="2268" w:hanging="851"/>
    </w:pPr>
  </w:style>
  <w:style w:type="paragraph" w:customStyle="1" w:styleId="PositionTitle">
    <w:name w:val="PositionTitle"/>
    <w:basedOn w:val="Standard"/>
    <w:rsid w:val="00A02515"/>
    <w:pPr>
      <w:tabs>
        <w:tab w:val="left" w:pos="7541"/>
        <w:tab w:val="decimal" w:pos="9072"/>
      </w:tabs>
      <w:ind w:left="851" w:right="2268"/>
    </w:pPr>
    <w:rPr>
      <w:b/>
      <w:spacing w:val="-10"/>
      <w:lang w:val="en-GB"/>
    </w:rPr>
  </w:style>
  <w:style w:type="paragraph" w:customStyle="1" w:styleId="MinutesTitle">
    <w:name w:val="MinutesTitle"/>
    <w:basedOn w:val="Standard"/>
    <w:next w:val="MinutesItem"/>
    <w:rsid w:val="00730FCB"/>
    <w:pPr>
      <w:tabs>
        <w:tab w:val="right" w:pos="9356"/>
      </w:tabs>
      <w:ind w:right="2268"/>
    </w:pPr>
    <w:rPr>
      <w:b/>
    </w:rPr>
  </w:style>
  <w:style w:type="paragraph" w:customStyle="1" w:styleId="MinutesItem">
    <w:name w:val="MinutesItem"/>
    <w:basedOn w:val="Standard"/>
    <w:rsid w:val="00730FCB"/>
    <w:pPr>
      <w:tabs>
        <w:tab w:val="right" w:pos="9356"/>
      </w:tabs>
      <w:ind w:right="2268"/>
    </w:pPr>
  </w:style>
  <w:style w:type="paragraph" w:customStyle="1" w:styleId="ReturnAddress">
    <w:name w:val="ReturnAddress"/>
    <w:basedOn w:val="Standard"/>
    <w:rsid w:val="000F79CA"/>
    <w:pPr>
      <w:keepLines/>
    </w:pPr>
    <w:rPr>
      <w:sz w:val="14"/>
      <w:u w:val="single"/>
    </w:rPr>
  </w:style>
  <w:style w:type="paragraph" w:customStyle="1" w:styleId="zOawDeliveryOption">
    <w:name w:val="zOawDeliveryOption"/>
    <w:basedOn w:val="Standard"/>
    <w:rsid w:val="008E776A"/>
    <w:pPr>
      <w:spacing w:line="480" w:lineRule="auto"/>
    </w:pPr>
    <w:rPr>
      <w:b/>
    </w:rPr>
  </w:style>
  <w:style w:type="paragraph" w:customStyle="1" w:styleId="zOawDeliveryOption2">
    <w:name w:val="zOawDeliveryOption2"/>
    <w:basedOn w:val="Standard"/>
    <w:rsid w:val="000A67FE"/>
    <w:rPr>
      <w:b/>
    </w:rPr>
  </w:style>
  <w:style w:type="paragraph" w:customStyle="1" w:styleId="zOawRecipient">
    <w:name w:val="zOawRecipient"/>
    <w:basedOn w:val="Standard"/>
    <w:rsid w:val="008E776A"/>
  </w:style>
  <w:style w:type="paragraph" w:customStyle="1" w:styleId="ListWithNumbers">
    <w:name w:val="ListWithNumbers"/>
    <w:basedOn w:val="Standard"/>
    <w:rsid w:val="00F31082"/>
    <w:pPr>
      <w:numPr>
        <w:numId w:val="1"/>
      </w:numPr>
    </w:pPr>
  </w:style>
  <w:style w:type="paragraph" w:customStyle="1" w:styleId="ListWithSymbols">
    <w:name w:val="ListWithSymbols"/>
    <w:basedOn w:val="Standard"/>
    <w:rsid w:val="00B0709A"/>
    <w:pPr>
      <w:numPr>
        <w:numId w:val="2"/>
      </w:numPr>
    </w:pPr>
  </w:style>
  <w:style w:type="paragraph" w:customStyle="1" w:styleId="ListWithLetters">
    <w:name w:val="ListWithLetters"/>
    <w:basedOn w:val="Standard"/>
    <w:rsid w:val="00AE1B37"/>
    <w:pPr>
      <w:numPr>
        <w:numId w:val="4"/>
      </w:numPr>
    </w:pPr>
  </w:style>
  <w:style w:type="paragraph" w:customStyle="1" w:styleId="DocumentType">
    <w:name w:val="DocumentType"/>
    <w:basedOn w:val="Standard"/>
    <w:rsid w:val="00357B7E"/>
    <w:rPr>
      <w:b/>
    </w:rPr>
  </w:style>
  <w:style w:type="paragraph" w:customStyle="1" w:styleId="OutputprofileTitle">
    <w:name w:val="OutputprofileTitle"/>
    <w:basedOn w:val="Standard"/>
    <w:next w:val="OutputprofileText"/>
    <w:rsid w:val="00A02515"/>
    <w:pPr>
      <w:keepLines/>
    </w:pPr>
    <w:rPr>
      <w:b/>
      <w:sz w:val="14"/>
    </w:rPr>
  </w:style>
  <w:style w:type="paragraph" w:customStyle="1" w:styleId="OutputprofileText">
    <w:name w:val="OutputprofileText"/>
    <w:basedOn w:val="Standard"/>
    <w:rsid w:val="00A02515"/>
    <w:pPr>
      <w:keepLines/>
    </w:pPr>
    <w:rPr>
      <w:sz w:val="14"/>
    </w:rPr>
  </w:style>
  <w:style w:type="paragraph" w:styleId="Blocktext">
    <w:name w:val="Block Text"/>
    <w:basedOn w:val="Standard"/>
    <w:rsid w:val="009D48A4"/>
  </w:style>
  <w:style w:type="paragraph" w:styleId="Textkrper">
    <w:name w:val="Body Text"/>
    <w:basedOn w:val="Standard"/>
    <w:rsid w:val="009D48A4"/>
  </w:style>
  <w:style w:type="paragraph" w:styleId="Textkrper2">
    <w:name w:val="Body Text 2"/>
    <w:basedOn w:val="Standard"/>
    <w:rsid w:val="009D48A4"/>
  </w:style>
  <w:style w:type="paragraph" w:styleId="Textkrper3">
    <w:name w:val="Body Text 3"/>
    <w:basedOn w:val="Standard"/>
    <w:rsid w:val="009D48A4"/>
    <w:rPr>
      <w:szCs w:val="16"/>
    </w:rPr>
  </w:style>
  <w:style w:type="paragraph" w:styleId="Textkrper-Erstzeileneinzug">
    <w:name w:val="Body Text First Indent"/>
    <w:basedOn w:val="Textkrper"/>
    <w:rsid w:val="009D48A4"/>
  </w:style>
  <w:style w:type="paragraph" w:styleId="Textkrper-Zeileneinzug">
    <w:name w:val="Body Text Indent"/>
    <w:basedOn w:val="Standard"/>
    <w:rsid w:val="009D48A4"/>
  </w:style>
  <w:style w:type="paragraph" w:styleId="Textkrper-Erstzeileneinzug2">
    <w:name w:val="Body Text First Indent 2"/>
    <w:basedOn w:val="Textkrper-Zeileneinzug"/>
    <w:rsid w:val="009D48A4"/>
  </w:style>
  <w:style w:type="paragraph" w:styleId="Textkrper-Einzug2">
    <w:name w:val="Body Text Indent 2"/>
    <w:basedOn w:val="Standard"/>
    <w:rsid w:val="009D48A4"/>
  </w:style>
  <w:style w:type="paragraph" w:styleId="Textkrper-Einzug3">
    <w:name w:val="Body Text Indent 3"/>
    <w:basedOn w:val="Standard"/>
    <w:rsid w:val="009D48A4"/>
    <w:rPr>
      <w:szCs w:val="16"/>
    </w:rPr>
  </w:style>
  <w:style w:type="paragraph" w:styleId="Umschlagadresse">
    <w:name w:val="envelope address"/>
    <w:basedOn w:val="Standard"/>
    <w:rsid w:val="009D48A4"/>
    <w:pPr>
      <w:framePr w:w="4320" w:h="2160" w:hRule="exact" w:hSpace="141" w:wrap="auto" w:hAnchor="page" w:xAlign="center" w:yAlign="bottom"/>
      <w:ind w:left="1"/>
    </w:pPr>
    <w:rPr>
      <w:rFonts w:cs="Arial"/>
    </w:rPr>
  </w:style>
  <w:style w:type="paragraph" w:styleId="Umschlagabsenderadresse">
    <w:name w:val="envelope return"/>
    <w:basedOn w:val="Standard"/>
    <w:rsid w:val="009D48A4"/>
    <w:rPr>
      <w:rFonts w:cs="Arial"/>
      <w:szCs w:val="20"/>
    </w:rPr>
  </w:style>
  <w:style w:type="paragraph" w:styleId="HTMLAdresse">
    <w:name w:val="HTML Address"/>
    <w:basedOn w:val="Standard"/>
    <w:rsid w:val="00730FCB"/>
    <w:rPr>
      <w:iCs/>
    </w:rPr>
  </w:style>
  <w:style w:type="character" w:styleId="HTMLZitat">
    <w:name w:val="HTML Cite"/>
    <w:basedOn w:val="Absatz-Standardschriftart"/>
    <w:rsid w:val="00730FCB"/>
    <w:rPr>
      <w:iCs/>
      <w:lang w:val="de-CH"/>
    </w:rPr>
  </w:style>
  <w:style w:type="character" w:styleId="HTMLCode">
    <w:name w:val="HTML Code"/>
    <w:basedOn w:val="Absatz-Standardschriftart"/>
    <w:rsid w:val="00730FCB"/>
    <w:rPr>
      <w:rFonts w:ascii="Verdana" w:hAnsi="Verdana" w:cs="Courier New"/>
      <w:sz w:val="22"/>
      <w:szCs w:val="20"/>
      <w:lang w:val="de-CH"/>
    </w:rPr>
  </w:style>
  <w:style w:type="character" w:styleId="HTMLDefinition">
    <w:name w:val="HTML Definition"/>
    <w:basedOn w:val="Absatz-Standardschriftart"/>
    <w:rsid w:val="00730FCB"/>
    <w:rPr>
      <w:iCs/>
      <w:lang w:val="de-CH"/>
    </w:rPr>
  </w:style>
  <w:style w:type="character" w:styleId="HTMLTastatur">
    <w:name w:val="HTML Keyboard"/>
    <w:basedOn w:val="Absatz-Standardschriftart"/>
    <w:rsid w:val="00730FCB"/>
    <w:rPr>
      <w:rFonts w:ascii="Verdana" w:hAnsi="Verdana" w:cs="Courier New"/>
      <w:sz w:val="22"/>
      <w:szCs w:val="20"/>
      <w:lang w:val="de-CH"/>
    </w:rPr>
  </w:style>
  <w:style w:type="paragraph" w:styleId="HTMLVorformatiert">
    <w:name w:val="HTML Preformatted"/>
    <w:basedOn w:val="Standard"/>
    <w:rsid w:val="00730FCB"/>
    <w:rPr>
      <w:rFonts w:cs="Courier New"/>
      <w:szCs w:val="20"/>
    </w:rPr>
  </w:style>
  <w:style w:type="character" w:styleId="HTMLBeispiel">
    <w:name w:val="HTML Sample"/>
    <w:basedOn w:val="Absatz-Standardschriftart"/>
    <w:rsid w:val="00730FCB"/>
    <w:rPr>
      <w:rFonts w:ascii="Verdana" w:hAnsi="Verdana" w:cs="Courier New"/>
      <w:sz w:val="22"/>
      <w:lang w:val="de-CH"/>
    </w:rPr>
  </w:style>
  <w:style w:type="character" w:styleId="HTMLSchreibmaschine">
    <w:name w:val="HTML Typewriter"/>
    <w:basedOn w:val="Absatz-Standardschriftart"/>
    <w:rsid w:val="00730FCB"/>
    <w:rPr>
      <w:rFonts w:ascii="Verdana" w:hAnsi="Verdana" w:cs="Courier New"/>
      <w:sz w:val="20"/>
      <w:szCs w:val="20"/>
      <w:lang w:val="de-CH"/>
    </w:rPr>
  </w:style>
  <w:style w:type="character" w:styleId="HTMLVariable">
    <w:name w:val="HTML Variable"/>
    <w:basedOn w:val="Absatz-Standardschriftart"/>
    <w:rsid w:val="00730FCB"/>
    <w:rPr>
      <w:iCs/>
      <w:lang w:val="de-CH"/>
    </w:rPr>
  </w:style>
  <w:style w:type="character" w:styleId="Zeilennummer">
    <w:name w:val="line number"/>
    <w:basedOn w:val="Absatz-Standardschriftart"/>
    <w:rsid w:val="00730FCB"/>
    <w:rPr>
      <w:lang w:val="de-CH"/>
    </w:rPr>
  </w:style>
  <w:style w:type="paragraph" w:styleId="Liste">
    <w:name w:val="List"/>
    <w:basedOn w:val="Standard"/>
    <w:rsid w:val="00730FCB"/>
    <w:pPr>
      <w:ind w:left="283" w:hanging="283"/>
    </w:pPr>
  </w:style>
  <w:style w:type="paragraph" w:styleId="Liste2">
    <w:name w:val="List 2"/>
    <w:basedOn w:val="Standard"/>
    <w:rsid w:val="00730FCB"/>
    <w:pPr>
      <w:ind w:left="566" w:hanging="283"/>
    </w:pPr>
  </w:style>
  <w:style w:type="paragraph" w:styleId="Liste3">
    <w:name w:val="List 3"/>
    <w:basedOn w:val="Standard"/>
    <w:rsid w:val="00730FCB"/>
    <w:pPr>
      <w:ind w:left="849" w:hanging="283"/>
    </w:pPr>
  </w:style>
  <w:style w:type="paragraph" w:styleId="Liste4">
    <w:name w:val="List 4"/>
    <w:basedOn w:val="Standard"/>
    <w:rsid w:val="00730FCB"/>
    <w:pPr>
      <w:ind w:left="1132" w:hanging="283"/>
    </w:pPr>
  </w:style>
  <w:style w:type="paragraph" w:styleId="Liste5">
    <w:name w:val="List 5"/>
    <w:basedOn w:val="Standard"/>
    <w:rsid w:val="00730FCB"/>
    <w:pPr>
      <w:ind w:left="1415" w:hanging="283"/>
    </w:pPr>
  </w:style>
  <w:style w:type="paragraph" w:styleId="Nachrichtenkopf">
    <w:name w:val="Message Header"/>
    <w:basedOn w:val="Standard"/>
    <w:rsid w:val="00730FCB"/>
    <w:rPr>
      <w:rFonts w:cs="Arial"/>
      <w:b/>
    </w:rPr>
  </w:style>
  <w:style w:type="paragraph" w:styleId="StandardWeb">
    <w:name w:val="Normal (Web)"/>
    <w:basedOn w:val="Standard"/>
    <w:rsid w:val="00A02515"/>
  </w:style>
  <w:style w:type="paragraph" w:styleId="Standardeinzug">
    <w:name w:val="Normal Indent"/>
    <w:basedOn w:val="Standard"/>
    <w:rsid w:val="00A02515"/>
    <w:pPr>
      <w:ind w:left="1701"/>
    </w:pPr>
  </w:style>
  <w:style w:type="paragraph" w:styleId="Fu-Endnotenberschrift">
    <w:name w:val="Note Heading"/>
    <w:basedOn w:val="Standard"/>
    <w:next w:val="Standard"/>
    <w:rsid w:val="00A02515"/>
  </w:style>
  <w:style w:type="character" w:styleId="Seitenzahl">
    <w:name w:val="page number"/>
    <w:basedOn w:val="Absatz-Standardschriftart"/>
    <w:rsid w:val="008E776A"/>
    <w:rPr>
      <w:rFonts w:ascii="Univers Com 45 Light" w:hAnsi="Univers Com 45 Light"/>
      <w:lang w:val="de-CH"/>
    </w:rPr>
  </w:style>
  <w:style w:type="paragraph" w:styleId="NurText">
    <w:name w:val="Plain Text"/>
    <w:basedOn w:val="Standard"/>
    <w:rsid w:val="00A02515"/>
    <w:rPr>
      <w:rFonts w:cs="Courier New"/>
      <w:szCs w:val="20"/>
    </w:rPr>
  </w:style>
  <w:style w:type="paragraph" w:styleId="Anrede">
    <w:name w:val="Salutation"/>
    <w:basedOn w:val="Standard"/>
    <w:next w:val="Standard"/>
    <w:rsid w:val="000F79CA"/>
    <w:pPr>
      <w:keepLines/>
    </w:pPr>
  </w:style>
  <w:style w:type="table" w:styleId="TabelleSpalten1">
    <w:name w:val="Table Columns 1"/>
    <w:basedOn w:val="NormaleTabelle"/>
    <w:rsid w:val="005E7E3B"/>
    <w:pPr>
      <w:adjustRightInd w:val="0"/>
      <w:snapToGrid w:val="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rsid w:val="00DA15EA"/>
    <w:rPr>
      <w:sz w:val="14"/>
    </w:rPr>
  </w:style>
  <w:style w:type="paragraph" w:customStyle="1" w:styleId="ListWithCheckboxes">
    <w:name w:val="ListWithCheckboxes"/>
    <w:basedOn w:val="Standard"/>
    <w:rsid w:val="00E05CDE"/>
    <w:pPr>
      <w:numPr>
        <w:numId w:val="3"/>
      </w:numPr>
    </w:pPr>
  </w:style>
  <w:style w:type="paragraph" w:customStyle="1" w:styleId="EnclosuresFristLine">
    <w:name w:val="Enclosures Frist Line"/>
    <w:basedOn w:val="Enclosures"/>
    <w:next w:val="Enclosures"/>
    <w:rsid w:val="00A216F8"/>
    <w:pPr>
      <w:spacing w:before="400"/>
    </w:pPr>
  </w:style>
  <w:style w:type="paragraph" w:customStyle="1" w:styleId="TakeTitle">
    <w:name w:val="TakeTitle"/>
    <w:basedOn w:val="Standard"/>
    <w:rsid w:val="00B0709A"/>
    <w:pPr>
      <w:numPr>
        <w:ilvl w:val="2"/>
        <w:numId w:val="2"/>
      </w:numPr>
    </w:pPr>
  </w:style>
  <w:style w:type="paragraph" w:customStyle="1" w:styleId="NormalKeepTogether">
    <w:name w:val="NormalKeepTogether"/>
    <w:basedOn w:val="Standard"/>
    <w:rsid w:val="003A293A"/>
    <w:pPr>
      <w:keepNext/>
      <w:keepLines/>
    </w:pPr>
    <w:rPr>
      <w:lang w:val="en-GB"/>
    </w:rPr>
  </w:style>
  <w:style w:type="paragraph" w:customStyle="1" w:styleId="PositionWithValue">
    <w:name w:val="PositionWithValue"/>
    <w:basedOn w:val="Standard"/>
    <w:rsid w:val="003A293A"/>
    <w:pPr>
      <w:tabs>
        <w:tab w:val="left" w:pos="7655"/>
        <w:tab w:val="decimal" w:pos="8959"/>
      </w:tabs>
      <w:ind w:right="2835"/>
    </w:pPr>
    <w:rPr>
      <w:lang w:val="en-GB"/>
    </w:rPr>
  </w:style>
  <w:style w:type="paragraph" w:customStyle="1" w:styleId="SignatureLines">
    <w:name w:val="SignatureLines"/>
    <w:basedOn w:val="Standard"/>
    <w:next w:val="SignatureText"/>
    <w:rsid w:val="003A293A"/>
    <w:pPr>
      <w:keepNext/>
      <w:keepLines/>
      <w:tabs>
        <w:tab w:val="left" w:leader="underscore" w:pos="3119"/>
        <w:tab w:val="left" w:pos="3969"/>
        <w:tab w:val="right" w:leader="underscore" w:pos="7088"/>
      </w:tabs>
    </w:pPr>
    <w:rPr>
      <w:sz w:val="8"/>
      <w:lang w:val="en-GB"/>
    </w:rPr>
  </w:style>
  <w:style w:type="paragraph" w:customStyle="1" w:styleId="SignatureText">
    <w:name w:val="SignatureText"/>
    <w:basedOn w:val="Standard"/>
    <w:rsid w:val="003A293A"/>
    <w:pPr>
      <w:keepNext/>
      <w:keepLines/>
      <w:tabs>
        <w:tab w:val="left" w:pos="3969"/>
      </w:tabs>
    </w:pPr>
    <w:rPr>
      <w:kern w:val="10"/>
      <w:position w:val="10"/>
      <w:sz w:val="17"/>
      <w:lang w:val="en-GB"/>
    </w:rPr>
  </w:style>
  <w:style w:type="paragraph" w:customStyle="1" w:styleId="Topic075Line">
    <w:name w:val="Topic075Line"/>
    <w:basedOn w:val="Standard"/>
    <w:rsid w:val="00467057"/>
    <w:pPr>
      <w:tabs>
        <w:tab w:val="right" w:leader="underscore" w:pos="9356"/>
      </w:tabs>
      <w:ind w:left="425" w:hanging="425"/>
    </w:pPr>
    <w:rPr>
      <w:lang w:val="en-GB"/>
    </w:rPr>
  </w:style>
  <w:style w:type="paragraph" w:customStyle="1" w:styleId="Topic300Line">
    <w:name w:val="Topic300Line"/>
    <w:basedOn w:val="Standard"/>
    <w:rsid w:val="00467057"/>
    <w:pPr>
      <w:tabs>
        <w:tab w:val="right" w:leader="underscore" w:pos="9356"/>
      </w:tabs>
      <w:ind w:left="1701" w:hanging="1701"/>
    </w:pPr>
    <w:rPr>
      <w:lang w:val="en-GB"/>
    </w:rPr>
  </w:style>
  <w:style w:type="paragraph" w:customStyle="1" w:styleId="Topic600Line">
    <w:name w:val="Topic600Line"/>
    <w:basedOn w:val="Standard"/>
    <w:rsid w:val="00467057"/>
    <w:pPr>
      <w:tabs>
        <w:tab w:val="right" w:leader="underscore" w:pos="9356"/>
      </w:tabs>
      <w:ind w:left="3402" w:hanging="3402"/>
    </w:pPr>
    <w:rPr>
      <w:lang w:val="en-GB"/>
    </w:rPr>
  </w:style>
  <w:style w:type="paragraph" w:customStyle="1" w:styleId="Topic900Line">
    <w:name w:val="Topic900Line"/>
    <w:basedOn w:val="Standard"/>
    <w:rsid w:val="00467057"/>
    <w:pPr>
      <w:tabs>
        <w:tab w:val="right" w:leader="underscore" w:pos="9356"/>
      </w:tabs>
      <w:ind w:left="5103" w:hanging="5103"/>
    </w:pPr>
    <w:rPr>
      <w:lang w:val="en-GB"/>
    </w:rPr>
  </w:style>
  <w:style w:type="character" w:customStyle="1" w:styleId="Italic">
    <w:name w:val="Italic"/>
    <w:basedOn w:val="Absatz-Standardschriftart"/>
    <w:rsid w:val="004140F0"/>
    <w:rPr>
      <w:i/>
      <w:lang w:val="en-GB"/>
    </w:rPr>
  </w:style>
  <w:style w:type="paragraph" w:customStyle="1" w:styleId="A1">
    <w:name w:val="A1"/>
    <w:basedOn w:val="Standard"/>
    <w:rsid w:val="008E776A"/>
    <w:pPr>
      <w:numPr>
        <w:numId w:val="5"/>
      </w:numPr>
      <w:tabs>
        <w:tab w:val="left" w:pos="425"/>
      </w:tabs>
      <w:spacing w:after="60"/>
    </w:pPr>
  </w:style>
  <w:style w:type="paragraph" w:customStyle="1" w:styleId="A2">
    <w:name w:val="A2"/>
    <w:basedOn w:val="Standard"/>
    <w:rsid w:val="008E776A"/>
    <w:pPr>
      <w:numPr>
        <w:numId w:val="6"/>
      </w:numPr>
      <w:spacing w:after="60"/>
    </w:pPr>
  </w:style>
  <w:style w:type="paragraph" w:customStyle="1" w:styleId="A3">
    <w:name w:val="A3"/>
    <w:basedOn w:val="Standard"/>
    <w:qFormat/>
    <w:rsid w:val="008E776A"/>
    <w:pPr>
      <w:numPr>
        <w:numId w:val="7"/>
      </w:numPr>
      <w:tabs>
        <w:tab w:val="left" w:pos="425"/>
      </w:tabs>
      <w:spacing w:after="60"/>
    </w:pPr>
  </w:style>
  <w:style w:type="paragraph" w:customStyle="1" w:styleId="A31">
    <w:name w:val="A3.1"/>
    <w:basedOn w:val="Standard"/>
    <w:qFormat/>
    <w:rsid w:val="008E776A"/>
    <w:pPr>
      <w:numPr>
        <w:numId w:val="8"/>
      </w:numPr>
      <w:tabs>
        <w:tab w:val="left" w:pos="425"/>
      </w:tabs>
      <w:spacing w:after="60"/>
    </w:pPr>
  </w:style>
  <w:style w:type="paragraph" w:customStyle="1" w:styleId="Absenderfett">
    <w:name w:val="Absender_fett"/>
    <w:basedOn w:val="Standard"/>
    <w:qFormat/>
    <w:rsid w:val="00892C0C"/>
    <w:pPr>
      <w:suppressAutoHyphens/>
    </w:pPr>
    <w:rPr>
      <w:b/>
      <w:sz w:val="19"/>
    </w:rPr>
  </w:style>
  <w:style w:type="paragraph" w:customStyle="1" w:styleId="Absender">
    <w:name w:val="Absender"/>
    <w:basedOn w:val="Absenderfett"/>
    <w:qFormat/>
    <w:rsid w:val="008E776A"/>
    <w:rPr>
      <w:b w:val="0"/>
      <w:sz w:val="18"/>
    </w:rPr>
  </w:style>
  <w:style w:type="paragraph" w:customStyle="1" w:styleId="Betreff">
    <w:name w:val="Betreff"/>
    <w:basedOn w:val="Standard"/>
    <w:qFormat/>
    <w:rsid w:val="009B0F3B"/>
    <w:pPr>
      <w:spacing w:after="480"/>
      <w:contextualSpacing/>
    </w:pPr>
    <w:rPr>
      <w:b/>
    </w:rPr>
  </w:style>
  <w:style w:type="character" w:customStyle="1" w:styleId="FuzeileZchn">
    <w:name w:val="Fußzeile Zchn"/>
    <w:link w:val="Fuzeile"/>
    <w:rsid w:val="003D678C"/>
    <w:rPr>
      <w:rFonts w:ascii="Frutiger LT Com 45 Light" w:hAnsi="Frutiger LT Com 45 Light"/>
      <w:sz w:val="12"/>
      <w:szCs w:val="24"/>
      <w:lang w:val="de-CH"/>
    </w:rPr>
  </w:style>
  <w:style w:type="character" w:customStyle="1" w:styleId="KopfzeileZchn">
    <w:name w:val="Kopfzeile Zchn"/>
    <w:link w:val="Kopfzeile"/>
    <w:rsid w:val="008E776A"/>
    <w:rPr>
      <w:rFonts w:ascii="Frutiger LT Com 45 Light" w:hAnsi="Frutiger LT Com 45 Light"/>
      <w:sz w:val="18"/>
      <w:szCs w:val="24"/>
      <w:lang w:val="de-CH"/>
    </w:rPr>
  </w:style>
  <w:style w:type="paragraph" w:customStyle="1" w:styleId="Referenz">
    <w:name w:val="Referenz"/>
    <w:basedOn w:val="Standard"/>
    <w:qFormat/>
    <w:rsid w:val="009B0F3B"/>
    <w:rPr>
      <w:sz w:val="12"/>
    </w:rPr>
  </w:style>
  <w:style w:type="table" w:customStyle="1" w:styleId="Tabelle">
    <w:name w:val="Tabelle"/>
    <w:basedOn w:val="NormaleTabelle"/>
    <w:uiPriority w:val="99"/>
    <w:rsid w:val="008E776A"/>
    <w:rPr>
      <w:rFonts w:ascii="Frutiger LT Com 45 Light" w:hAnsi="Frutiger LT Com 45 Light"/>
      <w:lang w:val="de-CH" w:eastAsia="de-CH"/>
    </w:rPr>
    <w:tblPr>
      <w:tblBorders>
        <w:top w:val="single" w:sz="6" w:space="0" w:color="auto"/>
        <w:bottom w:val="single" w:sz="6" w:space="0" w:color="auto"/>
        <w:insideH w:val="single" w:sz="2" w:space="0" w:color="auto"/>
      </w:tblBorders>
      <w:tblCellMar>
        <w:left w:w="0" w:type="dxa"/>
        <w:bottom w:w="170" w:type="dxa"/>
        <w:right w:w="170" w:type="dxa"/>
      </w:tblCellMar>
    </w:tblPr>
    <w:tblStylePr w:type="firstRow">
      <w:rPr>
        <w:rFonts w:ascii="Frutiger LT Com 45 Light" w:hAnsi="Frutiger LT Com 45 Light"/>
        <w:b/>
        <w:sz w:val="19"/>
      </w:rPr>
    </w:tblStylePr>
    <w:tblStylePr w:type="lastRow">
      <w:tblPr/>
      <w:tcPr>
        <w:tcBorders>
          <w:top w:val="nil"/>
          <w:bottom w:val="nil"/>
        </w:tcBorders>
      </w:tcPr>
    </w:tblStylePr>
  </w:style>
  <w:style w:type="paragraph" w:customStyle="1" w:styleId="Text">
    <w:name w:val="Text"/>
    <w:basedOn w:val="Standard"/>
    <w:qFormat/>
    <w:rsid w:val="00F53AA0"/>
  </w:style>
  <w:style w:type="character" w:customStyle="1" w:styleId="TitelZchn">
    <w:name w:val="Titel Zchn"/>
    <w:basedOn w:val="Absatz-Standardschriftart"/>
    <w:link w:val="Titel"/>
    <w:rsid w:val="008E776A"/>
    <w:rPr>
      <w:rFonts w:ascii="Frutiger LT Com 45 Light" w:eastAsiaTheme="majorEastAsia" w:hAnsi="Frutiger LT Com 45 Light" w:cstheme="majorBidi"/>
      <w:b/>
      <w:sz w:val="48"/>
      <w:szCs w:val="56"/>
      <w:lang w:val="de-CH"/>
    </w:rPr>
  </w:style>
  <w:style w:type="character" w:customStyle="1" w:styleId="berschrift3Zchn">
    <w:name w:val="Überschrift 3 Zchn"/>
    <w:basedOn w:val="Absatz-Standardschriftart"/>
    <w:link w:val="berschrift3"/>
    <w:rsid w:val="008E776A"/>
    <w:rPr>
      <w:rFonts w:ascii="Frutiger LT Com 45 Light" w:hAnsi="Frutiger LT Com 45 Light"/>
      <w:szCs w:val="24"/>
      <w:lang w:val="de-CH"/>
    </w:rPr>
  </w:style>
  <w:style w:type="character" w:customStyle="1" w:styleId="berschrift4Zchn">
    <w:name w:val="Überschrift 4 Zchn"/>
    <w:basedOn w:val="Absatz-Standardschriftart"/>
    <w:link w:val="berschrift4"/>
    <w:rsid w:val="008E776A"/>
    <w:rPr>
      <w:rFonts w:asciiTheme="majorHAnsi" w:eastAsiaTheme="majorEastAsia" w:hAnsiTheme="majorHAnsi" w:cstheme="majorBidi"/>
      <w:i/>
      <w:iCs/>
      <w:color w:val="365F91" w:themeColor="accent1" w:themeShade="BF"/>
      <w:szCs w:val="24"/>
      <w:lang w:val="de-CH"/>
    </w:rPr>
  </w:style>
  <w:style w:type="character" w:customStyle="1" w:styleId="berschrift5Zchn">
    <w:name w:val="Überschrift 5 Zchn"/>
    <w:basedOn w:val="Absatz-Standardschriftart"/>
    <w:link w:val="berschrift5"/>
    <w:rsid w:val="008E776A"/>
    <w:rPr>
      <w:rFonts w:asciiTheme="majorHAnsi" w:eastAsiaTheme="majorEastAsia" w:hAnsiTheme="majorHAnsi" w:cstheme="majorBidi"/>
      <w:color w:val="365F91" w:themeColor="accent1" w:themeShade="BF"/>
      <w:szCs w:val="24"/>
      <w:lang w:val="de-CH"/>
    </w:rPr>
  </w:style>
  <w:style w:type="character" w:customStyle="1" w:styleId="berschrift6Zchn">
    <w:name w:val="Überschrift 6 Zchn"/>
    <w:basedOn w:val="Absatz-Standardschriftart"/>
    <w:link w:val="berschrift6"/>
    <w:rsid w:val="008E776A"/>
    <w:rPr>
      <w:rFonts w:asciiTheme="majorHAnsi" w:eastAsiaTheme="majorEastAsia" w:hAnsiTheme="majorHAnsi" w:cstheme="majorBidi"/>
      <w:color w:val="243F60" w:themeColor="accent1" w:themeShade="7F"/>
      <w:szCs w:val="24"/>
      <w:lang w:val="de-CH"/>
    </w:rPr>
  </w:style>
  <w:style w:type="character" w:customStyle="1" w:styleId="berschrift7Zchn">
    <w:name w:val="Überschrift 7 Zchn"/>
    <w:basedOn w:val="Absatz-Standardschriftart"/>
    <w:link w:val="berschrift7"/>
    <w:rsid w:val="008E776A"/>
    <w:rPr>
      <w:rFonts w:asciiTheme="majorHAnsi" w:eastAsiaTheme="majorEastAsia" w:hAnsiTheme="majorHAnsi" w:cstheme="majorBidi"/>
      <w:i/>
      <w:iCs/>
      <w:color w:val="243F60" w:themeColor="accent1" w:themeShade="7F"/>
      <w:szCs w:val="24"/>
      <w:lang w:val="de-CH"/>
    </w:rPr>
  </w:style>
  <w:style w:type="character" w:customStyle="1" w:styleId="berschrift8Zchn">
    <w:name w:val="Überschrift 8 Zchn"/>
    <w:basedOn w:val="Absatz-Standardschriftart"/>
    <w:link w:val="berschrift8"/>
    <w:rsid w:val="008E776A"/>
    <w:rPr>
      <w:rFonts w:asciiTheme="majorHAnsi" w:eastAsiaTheme="majorEastAsia" w:hAnsiTheme="majorHAnsi" w:cstheme="majorBidi"/>
      <w:color w:val="272727" w:themeColor="text1" w:themeTint="D8"/>
      <w:sz w:val="21"/>
      <w:szCs w:val="21"/>
      <w:lang w:val="de-CH"/>
    </w:rPr>
  </w:style>
  <w:style w:type="character" w:customStyle="1" w:styleId="berschrift9Zchn">
    <w:name w:val="Überschrift 9 Zchn"/>
    <w:basedOn w:val="Absatz-Standardschriftart"/>
    <w:link w:val="berschrift9"/>
    <w:rsid w:val="008E776A"/>
    <w:rPr>
      <w:rFonts w:asciiTheme="majorHAnsi" w:eastAsiaTheme="majorEastAsia" w:hAnsiTheme="majorHAnsi" w:cstheme="majorBidi"/>
      <w:i/>
      <w:iCs/>
      <w:color w:val="272727" w:themeColor="text1" w:themeTint="D8"/>
      <w:sz w:val="21"/>
      <w:szCs w:val="21"/>
      <w:lang w:val="de-CH"/>
    </w:rPr>
  </w:style>
  <w:style w:type="character" w:customStyle="1" w:styleId="UntertitelZchn">
    <w:name w:val="Untertitel Zchn"/>
    <w:basedOn w:val="Absatz-Standardschriftart"/>
    <w:link w:val="Untertitel"/>
    <w:rsid w:val="008E776A"/>
    <w:rPr>
      <w:rFonts w:ascii="Frutiger LT Com 45 Light" w:eastAsiaTheme="minorEastAsia" w:hAnsi="Frutiger LT Com 45 Light" w:cstheme="minorBidi"/>
      <w:b/>
      <w:sz w:val="24"/>
      <w:szCs w:val="22"/>
      <w:lang w:val="de-CH"/>
    </w:rPr>
  </w:style>
  <w:style w:type="paragraph" w:customStyle="1" w:styleId="zOawBlindzeile">
    <w:name w:val="zOawBlindzeile"/>
    <w:basedOn w:val="Standard"/>
    <w:qFormat/>
    <w:rsid w:val="00692363"/>
    <w:pPr>
      <w:spacing w:line="240" w:lineRule="auto"/>
    </w:pPr>
    <w:rPr>
      <w:sz w:val="2"/>
    </w:rPr>
  </w:style>
  <w:style w:type="character" w:styleId="Platzhaltertext">
    <w:name w:val="Placeholder Text"/>
    <w:basedOn w:val="Absatz-Standardschriftart"/>
    <w:uiPriority w:val="99"/>
    <w:semiHidden/>
    <w:rsid w:val="009B0F3B"/>
    <w:rPr>
      <w:color w:val="808080"/>
      <w:lang w:val="de-CH"/>
    </w:rPr>
  </w:style>
  <w:style w:type="table" w:styleId="TabellemithellemGitternetz">
    <w:name w:val="Grid Table Light"/>
    <w:basedOn w:val="NormaleTabelle"/>
    <w:uiPriority w:val="40"/>
    <w:rsid w:val="00151C8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937320">
      <w:bodyDiv w:val="1"/>
      <w:marLeft w:val="0"/>
      <w:marRight w:val="0"/>
      <w:marTop w:val="0"/>
      <w:marBottom w:val="0"/>
      <w:divBdr>
        <w:top w:val="none" w:sz="0" w:space="0" w:color="auto"/>
        <w:left w:val="none" w:sz="0" w:space="0" w:color="auto"/>
        <w:bottom w:val="none" w:sz="0" w:space="0" w:color="auto"/>
        <w:right w:val="none" w:sz="0" w:space="0" w:color="auto"/>
      </w:divBdr>
    </w:div>
    <w:div w:id="1793016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grundbuchamt@stadtgossau.ch" TargetMode="External"/><Relationship Id="rId2" Type="http://schemas.openxmlformats.org/officeDocument/2006/relationships/customXml" Target="../customXml/item2.xml"/><Relationship Id="rId16" Type="http://schemas.openxmlformats.org/officeDocument/2006/relationships/hyperlink" Target="https://www.sg.ch/steuern-finanzen/steuern/formulare-wegleitungen/weitere-steuerarten-steuern-bezahlen.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sg.ch/content/dam/sgch/steuern-finanzen/steuern/formulare-und-wegleitungen/weitere-steuerarten/grundstueckgewinnsteuern/GGSt%20Wegleitung_ab%202021_Final.pdf"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ggst.sg.ch/"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9"/>
        <w:category>
          <w:name w:val="Allgemein"/>
          <w:gallery w:val="placeholder"/>
        </w:category>
        <w:types>
          <w:type w:val="bbPlcHdr"/>
        </w:types>
        <w:behaviors>
          <w:behavior w:val="content"/>
        </w:behaviors>
        <w:guid w:val="{FCA03375-F09E-4EC0-A893-388FF063867C}"/>
      </w:docPartPr>
      <w:docPartBody>
        <w:p w:rsidR="00080789" w:rsidRDefault="00080789">
          <w:r w:rsidRPr="007C253E">
            <w:rPr>
              <w:rStyle w:val="Platzhaltertext"/>
            </w:rPr>
            <w:t>Wählen Sie ein Element aus.</w:t>
          </w:r>
        </w:p>
      </w:docPartBody>
    </w:docPart>
    <w:docPart>
      <w:docPartPr>
        <w:name w:val="053F3003D4434820857C3EC59A56097D"/>
        <w:category>
          <w:name w:val="Allgemein"/>
          <w:gallery w:val="placeholder"/>
        </w:category>
        <w:types>
          <w:type w:val="bbPlcHdr"/>
        </w:types>
        <w:behaviors>
          <w:behavior w:val="content"/>
        </w:behaviors>
        <w:guid w:val="{99516CC7-6D30-411E-ACB5-E491987BAD17}"/>
      </w:docPartPr>
      <w:docPartBody>
        <w:p w:rsidR="00080789" w:rsidRDefault="00080789" w:rsidP="00080789">
          <w:pPr>
            <w:pStyle w:val="053F3003D4434820857C3EC59A56097D"/>
          </w:pPr>
          <w:r w:rsidRPr="007C253E">
            <w:rPr>
              <w:rStyle w:val="Platzhaltertext"/>
            </w:rPr>
            <w:t>Wählen Sie ein Element aus.</w:t>
          </w:r>
        </w:p>
      </w:docPartBody>
    </w:docPart>
    <w:docPart>
      <w:docPartPr>
        <w:name w:val="69C268B2296749F49B0BDA5EFED7AED9"/>
        <w:category>
          <w:name w:val="Allgemein"/>
          <w:gallery w:val="placeholder"/>
        </w:category>
        <w:types>
          <w:type w:val="bbPlcHdr"/>
        </w:types>
        <w:behaviors>
          <w:behavior w:val="content"/>
        </w:behaviors>
        <w:guid w:val="{2DD699D9-9980-48DA-8A76-A37E61ABA0EE}"/>
      </w:docPartPr>
      <w:docPartBody>
        <w:p w:rsidR="00080789" w:rsidRDefault="00080789" w:rsidP="00080789">
          <w:pPr>
            <w:pStyle w:val="69C268B2296749F49B0BDA5EFED7AED9"/>
          </w:pPr>
          <w:r w:rsidRPr="007C253E">
            <w:rPr>
              <w:rStyle w:val="Platzhaltertext"/>
            </w:rPr>
            <w:t>Wählen Sie ein Element aus.</w:t>
          </w:r>
        </w:p>
      </w:docPartBody>
    </w:docPart>
    <w:docPart>
      <w:docPartPr>
        <w:name w:val="003FE51610DA46589770F3F1A169F964"/>
        <w:category>
          <w:name w:val="Allgemein"/>
          <w:gallery w:val="placeholder"/>
        </w:category>
        <w:types>
          <w:type w:val="bbPlcHdr"/>
        </w:types>
        <w:behaviors>
          <w:behavior w:val="content"/>
        </w:behaviors>
        <w:guid w:val="{9AB358EA-FDCC-4621-B52A-CAE57DF8AC9B}"/>
      </w:docPartPr>
      <w:docPartBody>
        <w:p w:rsidR="00080789" w:rsidRDefault="00080789" w:rsidP="00080789">
          <w:pPr>
            <w:pStyle w:val="003FE51610DA46589770F3F1A169F964"/>
          </w:pPr>
          <w:r w:rsidRPr="007C253E">
            <w:rPr>
              <w:rStyle w:val="Platzhaltertext"/>
            </w:rPr>
            <w:t>Wählen Sie ein Element aus.</w:t>
          </w:r>
        </w:p>
      </w:docPartBody>
    </w:docPart>
    <w:docPart>
      <w:docPartPr>
        <w:name w:val="6733D8543008460ABA9D0F1557CED8B6"/>
        <w:category>
          <w:name w:val="Allgemein"/>
          <w:gallery w:val="placeholder"/>
        </w:category>
        <w:types>
          <w:type w:val="bbPlcHdr"/>
        </w:types>
        <w:behaviors>
          <w:behavior w:val="content"/>
        </w:behaviors>
        <w:guid w:val="{134CBA44-F9CA-459F-BEA9-A90D55991751}"/>
      </w:docPartPr>
      <w:docPartBody>
        <w:p w:rsidR="00080789" w:rsidRDefault="00080789" w:rsidP="00080789">
          <w:pPr>
            <w:pStyle w:val="6733D8543008460ABA9D0F1557CED8B6"/>
          </w:pPr>
          <w:r w:rsidRPr="007C253E">
            <w:rPr>
              <w:rStyle w:val="Platzhaltertext"/>
            </w:rPr>
            <w:t>Wählen Sie ein Element aus.</w:t>
          </w:r>
        </w:p>
      </w:docPartBody>
    </w:docPart>
    <w:docPart>
      <w:docPartPr>
        <w:name w:val="5FFA5D07EDEA48A4B7369EF47918AFFC"/>
        <w:category>
          <w:name w:val="Allgemein"/>
          <w:gallery w:val="placeholder"/>
        </w:category>
        <w:types>
          <w:type w:val="bbPlcHdr"/>
        </w:types>
        <w:behaviors>
          <w:behavior w:val="content"/>
        </w:behaviors>
        <w:guid w:val="{573B5851-0FFE-4F0F-AA9D-C7077325D0EB}"/>
      </w:docPartPr>
      <w:docPartBody>
        <w:p w:rsidR="00080789" w:rsidRDefault="00080789" w:rsidP="00080789">
          <w:pPr>
            <w:pStyle w:val="5FFA5D07EDEA48A4B7369EF47918AFFC"/>
          </w:pPr>
          <w:r w:rsidRPr="007C253E">
            <w:rPr>
              <w:rStyle w:val="Platzhaltertext"/>
            </w:rPr>
            <w:t>Wählen Sie ein Element aus.</w:t>
          </w:r>
        </w:p>
      </w:docPartBody>
    </w:docPart>
    <w:docPart>
      <w:docPartPr>
        <w:name w:val="4BDFDA1AFCF644669764E64B8162BDB0"/>
        <w:category>
          <w:name w:val="Allgemein"/>
          <w:gallery w:val="placeholder"/>
        </w:category>
        <w:types>
          <w:type w:val="bbPlcHdr"/>
        </w:types>
        <w:behaviors>
          <w:behavior w:val="content"/>
        </w:behaviors>
        <w:guid w:val="{BC6EFD6D-BFA8-48E0-BB70-D28329990FE9}"/>
      </w:docPartPr>
      <w:docPartBody>
        <w:p w:rsidR="00080789" w:rsidRDefault="00080789" w:rsidP="00080789">
          <w:pPr>
            <w:pStyle w:val="4BDFDA1AFCF644669764E64B8162BDB0"/>
          </w:pPr>
          <w:r w:rsidRPr="007C253E">
            <w:rPr>
              <w:rStyle w:val="Platzhaltertext"/>
            </w:rPr>
            <w:t>Wählen Sie ein Element aus.</w:t>
          </w:r>
        </w:p>
      </w:docPartBody>
    </w:docPart>
    <w:docPart>
      <w:docPartPr>
        <w:name w:val="678A9CF14AED4C7E96FF398E44313DAF"/>
        <w:category>
          <w:name w:val="Allgemein"/>
          <w:gallery w:val="placeholder"/>
        </w:category>
        <w:types>
          <w:type w:val="bbPlcHdr"/>
        </w:types>
        <w:behaviors>
          <w:behavior w:val="content"/>
        </w:behaviors>
        <w:guid w:val="{C640EA05-3BC1-4B51-8C5A-E678FFD9AA11}"/>
      </w:docPartPr>
      <w:docPartBody>
        <w:p w:rsidR="00080789" w:rsidRDefault="00080789" w:rsidP="00080789">
          <w:pPr>
            <w:pStyle w:val="678A9CF14AED4C7E96FF398E44313DAF"/>
          </w:pPr>
          <w:r w:rsidRPr="007C253E">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Univers Com 45 Light">
    <w:altName w:val="Corbel"/>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Frutiger LT Com 45 Light">
    <w:panose1 w:val="020B0403030504020204"/>
    <w:charset w:val="00"/>
    <w:family w:val="swiss"/>
    <w:pitch w:val="variable"/>
    <w:sig w:usb0="800000AF" w:usb1="5000204A" w:usb2="00000000" w:usb3="00000000" w:csb0="0000009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789"/>
    <w:rsid w:val="00080789"/>
    <w:rsid w:val="0047379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80789"/>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080789"/>
    <w:rPr>
      <w:color w:val="808080"/>
      <w:lang w:val="de-CH"/>
    </w:rPr>
  </w:style>
  <w:style w:type="paragraph" w:customStyle="1" w:styleId="053F3003D4434820857C3EC59A56097D">
    <w:name w:val="053F3003D4434820857C3EC59A56097D"/>
    <w:rsid w:val="00080789"/>
  </w:style>
  <w:style w:type="paragraph" w:customStyle="1" w:styleId="69C268B2296749F49B0BDA5EFED7AED9">
    <w:name w:val="69C268B2296749F49B0BDA5EFED7AED9"/>
    <w:rsid w:val="00080789"/>
  </w:style>
  <w:style w:type="paragraph" w:customStyle="1" w:styleId="003FE51610DA46589770F3F1A169F964">
    <w:name w:val="003FE51610DA46589770F3F1A169F964"/>
    <w:rsid w:val="00080789"/>
  </w:style>
  <w:style w:type="paragraph" w:customStyle="1" w:styleId="6733D8543008460ABA9D0F1557CED8B6">
    <w:name w:val="6733D8543008460ABA9D0F1557CED8B6"/>
    <w:rsid w:val="00080789"/>
  </w:style>
  <w:style w:type="paragraph" w:customStyle="1" w:styleId="5FFA5D07EDEA48A4B7369EF47918AFFC">
    <w:name w:val="5FFA5D07EDEA48A4B7369EF47918AFFC"/>
    <w:rsid w:val="00080789"/>
  </w:style>
  <w:style w:type="paragraph" w:customStyle="1" w:styleId="4BDFDA1AFCF644669764E64B8162BDB0">
    <w:name w:val="4BDFDA1AFCF644669764E64B8162BDB0"/>
    <w:rsid w:val="00080789"/>
  </w:style>
  <w:style w:type="paragraph" w:customStyle="1" w:styleId="678A9CF14AED4C7E96FF398E44313DAF">
    <w:name w:val="678A9CF14AED4C7E96FF398E44313DAF"/>
    <w:rsid w:val="000807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officeatwork xmlns="http://schemas.officeatwork.com/CustomXMLPart">
  <Contactperson>Franco Mauriello
Tel. +41 71 388 42 52
Franco.Mauriello@stadtgossau.ch</Contactperson>
  <Absender>Fabrikstrasse 7
9200 Gossau
Tel. +41 71 388 43 50
www.stadtgossau.ch</Absender>
  <Absender_Bold>Stadtverwaltung
Grundbuchamt</Absender_Bold>
</officeatwork>
</file>

<file path=customXml/item2.xml><?xml version="1.0" encoding="utf-8"?>
<officeatwork xmlns="http://schemas.officeatwork.com/Media"/>
</file>

<file path=customXml/item3.xml><?xml version="1.0" encoding="utf-8"?>
<officeatwork xmlns="http://schemas.officeatwork.com/MasterProperties">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</officeatwork>
</file>

<file path=customXml/item4.xml><?xml version="1.0" encoding="utf-8"?>
<officeatwork xmlns="http://schemas.officeatwork.com/Document">eNp7v3u/jUt+cmlual6JnU1wfk5pSWZ+nmeKnY0+MscnMS+9NDE91c7IwNTURh/OtQnLTC0HqoVQAUCh4NSc1GSgUfooHLgVAFOAKK8=</officeatwork>
</file>

<file path=customXml/item5.xml><?xml version="1.0" encoding="utf-8"?>
<officeatwork xmlns="http://schemas.officeatwork.com/Formulas">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</officeatwork>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500F2-3BC3-4D57-98F0-9AF6329DB2EB}">
  <ds:schemaRefs>
    <ds:schemaRef ds:uri="http://schemas.officeatwork.com/CustomXMLPart"/>
  </ds:schemaRefs>
</ds:datastoreItem>
</file>

<file path=customXml/itemProps2.xml><?xml version="1.0" encoding="utf-8"?>
<ds:datastoreItem xmlns:ds="http://schemas.openxmlformats.org/officeDocument/2006/customXml" ds:itemID="{E63B73DA-FD37-48D2-9EE7-3DD4B20FEA3D}">
  <ds:schemaRefs>
    <ds:schemaRef ds:uri="http://schemas.officeatwork.com/Media"/>
  </ds:schemaRefs>
</ds:datastoreItem>
</file>

<file path=customXml/itemProps3.xml><?xml version="1.0" encoding="utf-8"?>
<ds:datastoreItem xmlns:ds="http://schemas.openxmlformats.org/officeDocument/2006/customXml" ds:itemID="{54FBBAA2-C94C-4A78-830A-982FE5275302}">
  <ds:schemaRefs>
    <ds:schemaRef ds:uri="http://schemas.officeatwork.com/MasterProperties"/>
  </ds:schemaRefs>
</ds:datastoreItem>
</file>

<file path=customXml/itemProps4.xml><?xml version="1.0" encoding="utf-8"?>
<ds:datastoreItem xmlns:ds="http://schemas.openxmlformats.org/officeDocument/2006/customXml" ds:itemID="{293AC5CD-9712-4FB7-A1A9-EED9A2A0ECC1}">
  <ds:schemaRefs>
    <ds:schemaRef ds:uri="http://schemas.officeatwork.com/Document"/>
  </ds:schemaRefs>
</ds:datastoreItem>
</file>

<file path=customXml/itemProps5.xml><?xml version="1.0" encoding="utf-8"?>
<ds:datastoreItem xmlns:ds="http://schemas.openxmlformats.org/officeDocument/2006/customXml" ds:itemID="{3B94B273-C46F-44EB-997C-3EDDA97CDFC2}">
  <ds:schemaRefs>
    <ds:schemaRef ds:uri="http://schemas.officeatwork.com/Formulas"/>
  </ds:schemaRefs>
</ds:datastoreItem>
</file>

<file path=customXml/itemProps6.xml><?xml version="1.0" encoding="utf-8"?>
<ds:datastoreItem xmlns:ds="http://schemas.openxmlformats.org/officeDocument/2006/customXml" ds:itemID="{1A0EE5BC-B1C3-4804-9B40-E19DA6595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Auftrag Veräusserungsvertrag.dotm</Template>
  <TotalTime>0</TotalTime>
  <Pages>4</Pages>
  <Words>1225</Words>
  <Characters>7723</Characters>
  <Application>Microsoft Office Word</Application>
  <DocSecurity>0</DocSecurity>
  <Lines>64</Lines>
  <Paragraphs>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Formular</vt:lpstr>
      <vt:lpstr>DocumentType</vt:lpstr>
    </vt:vector>
  </TitlesOfParts>
  <Company>Stadtverwaltung</Company>
  <LinksUpToDate>false</LinksUpToDate>
  <CharactersWithSpaces>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dc:title>
  <dc:subject/>
  <dc:creator>Franco Mauriello</dc:creator>
  <cp:keywords/>
  <dc:description/>
  <cp:lastModifiedBy>Mauriello Franco GOSSAU_GBA</cp:lastModifiedBy>
  <cp:revision>603</cp:revision>
  <cp:lastPrinted>2024-04-23T11:00:00Z</cp:lastPrinted>
  <dcterms:created xsi:type="dcterms:W3CDTF">2024-04-04T14:30:00Z</dcterms:created>
  <dcterms:modified xsi:type="dcterms:W3CDTF">2026-03-23T16:15:00Z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ext">
    <vt:lpwstr>[Text]</vt:lpwstr>
  </property>
  <property fmtid="{D5CDD505-2E9C-101B-9397-08002B2CF9AE}" pid="3" name="Author.Name">
    <vt:lpwstr>Franco Mauriello</vt:lpwstr>
  </property>
  <property fmtid="{D5CDD505-2E9C-101B-9397-08002B2CF9AE}" pid="4" name="Organisation.Organisation">
    <vt:lpwstr>Stadtverwaltung</vt:lpwstr>
  </property>
  <property fmtid="{D5CDD505-2E9C-101B-9397-08002B2CF9AE}" pid="5" name="Organisation.Department">
    <vt:lpwstr>Grundbuchamt</vt:lpwstr>
  </property>
  <property fmtid="{D5CDD505-2E9C-101B-9397-08002B2CF9AE}" pid="6" name="Organisation.Address1">
    <vt:lpwstr>Fabrikstrasse 7</vt:lpwstr>
  </property>
  <property fmtid="{D5CDD505-2E9C-101B-9397-08002B2CF9AE}" pid="7" name="Organisation.Address2">
    <vt:lpwstr>9200 Gossau</vt:lpwstr>
  </property>
  <property fmtid="{D5CDD505-2E9C-101B-9397-08002B2CF9AE}" pid="8" name="Organisation.Telefon">
    <vt:lpwstr>+41 71 388 43 50</vt:lpwstr>
  </property>
  <property fmtid="{D5CDD505-2E9C-101B-9397-08002B2CF9AE}" pid="9" name="Contactperson.Name">
    <vt:lpwstr>Franco Mauriello</vt:lpwstr>
  </property>
  <property fmtid="{D5CDD505-2E9C-101B-9397-08002B2CF9AE}" pid="10" name="Contactperson.DirectPhone">
    <vt:lpwstr>+41 71 388 42 52</vt:lpwstr>
  </property>
  <property fmtid="{D5CDD505-2E9C-101B-9397-08002B2CF9AE}" pid="11" name="Contactperson.EMail">
    <vt:lpwstr>Franco.Mauriello@stadtgossau.ch</vt:lpwstr>
  </property>
  <property fmtid="{D5CDD505-2E9C-101B-9397-08002B2CF9AE}" pid="12" name="Signature1.Name">
    <vt:lpwstr>Franco Mauriello</vt:lpwstr>
  </property>
  <property fmtid="{D5CDD505-2E9C-101B-9397-08002B2CF9AE}" pid="13" name="Signature1.Function">
    <vt:lpwstr>Leiter Grundbuchamt</vt:lpwstr>
  </property>
  <property fmtid="{D5CDD505-2E9C-101B-9397-08002B2CF9AE}" pid="14" name="Signature2.Name">
    <vt:lpwstr/>
  </property>
  <property fmtid="{D5CDD505-2E9C-101B-9397-08002B2CF9AE}" pid="15" name="Signature2.Function">
    <vt:lpwstr/>
  </property>
  <property fmtid="{D5CDD505-2E9C-101B-9397-08002B2CF9AE}" pid="16" name="Outputprofile.External.Copy">
    <vt:lpwstr/>
  </property>
  <property fmtid="{D5CDD505-2E9C-101B-9397-08002B2CF9AE}" pid="17" name="Outputprofile.ExternalCopy">
    <vt:lpwstr/>
  </property>
  <property fmtid="{D5CDD505-2E9C-101B-9397-08002B2CF9AE}" pid="18" name="Doc.Title">
    <vt:lpwstr>Titel</vt:lpwstr>
  </property>
  <property fmtid="{D5CDD505-2E9C-101B-9397-08002B2CF9AE}" pid="19" name="Organisation.City">
    <vt:lpwstr>Gossau</vt:lpwstr>
  </property>
  <property fmtid="{D5CDD505-2E9C-101B-9397-08002B2CF9AE}" pid="20" name="CMIdata.G_Laufnummer">
    <vt:lpwstr/>
  </property>
  <property fmtid="{D5CDD505-2E9C-101B-9397-08002B2CF9AE}" pid="21" name="CMIdata.Dok_Laufnummer">
    <vt:lpwstr/>
  </property>
  <property fmtid="{D5CDD505-2E9C-101B-9397-08002B2CF9AE}" pid="22" name="CMIdata.Reg_Aktenzeichen">
    <vt:lpwstr/>
  </property>
  <property fmtid="{D5CDD505-2E9C-101B-9397-08002B2CF9AE}" pid="23" name="YesNo.YesNoText">
    <vt:lpwstr>Ja</vt:lpwstr>
  </property>
  <property fmtid="{D5CDD505-2E9C-101B-9397-08002B2CF9AE}" pid="24" name="Organisation.Internet">
    <vt:lpwstr>www.stadtgossau.ch</vt:lpwstr>
  </property>
  <property fmtid="{D5CDD505-2E9C-101B-9397-08002B2CF9AE}" pid="25" name="Organisation.Email">
    <vt:lpwstr>grundbuchamt@stadtgossau.ch</vt:lpwstr>
  </property>
  <property fmtid="{D5CDD505-2E9C-101B-9397-08002B2CF9AE}" pid="26" name="Organisation.Fax">
    <vt:lpwstr/>
  </property>
  <property fmtid="{D5CDD505-2E9C-101B-9397-08002B2CF9AE}" pid="27" name="Recipient.EMail">
    <vt:lpwstr/>
  </property>
</Properties>
</file>