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W w:w="0" w:type="auto"/>
        <w:tblBorders>
          <w:top w:val="single" w:sz="6" w:space="0" w:color="auto"/>
        </w:tblBorders>
        <w:tblCellMar>
          <w:left w:w="0" w:type="dxa"/>
        </w:tblCellMar>
        <w:tblLook w:val="04A0" w:firstRow="1" w:lastRow="0" w:firstColumn="1" w:lastColumn="0" w:noHBand="0" w:noVBand="1"/>
      </w:tblPr>
      <w:tblGrid>
        <w:gridCol w:w="9638"/>
      </w:tblGrid>
      <w:tr w:rsidR="009879B7" w:rsidRPr="00CC6E4E" w:rsidTr="00ED062C">
        <w:trPr>
          <w:trHeight w:val="624"/>
        </w:trPr>
        <w:tc>
          <w:tcPr>
            <w:tcW w:w="9638" w:type="dxa"/>
          </w:tcPr>
          <w:p w:rsidR="009879B7" w:rsidRPr="00CC6E4E" w:rsidRDefault="008C55E7" w:rsidP="008C55E7">
            <w:pPr>
              <w:pStyle w:val="Titel"/>
            </w:pPr>
            <w:r w:rsidRPr="00CC6E4E">
              <w:t>Anmeldung einer Grenzmutation</w:t>
            </w:r>
            <w:r w:rsidRPr="00CC6E4E">
              <w:br/>
            </w:r>
            <w:r w:rsidRPr="00CC6E4E">
              <w:rPr>
                <w:sz w:val="29"/>
                <w:szCs w:val="29"/>
              </w:rPr>
              <w:t>an das Grundbuchamt zur Weiterleitung an den Grundbuchgeometer</w:t>
            </w:r>
          </w:p>
        </w:tc>
      </w:tr>
    </w:tbl>
    <w:p w:rsidR="00586557" w:rsidRPr="00CC6E4E" w:rsidRDefault="00586557" w:rsidP="008F76C6">
      <w:pPr>
        <w:pStyle w:val="zOawBlindzeile"/>
        <w:sectPr w:rsidR="00586557" w:rsidRPr="00CC6E4E" w:rsidSect="00C04A98">
          <w:headerReference w:type="default" r:id="rId13"/>
          <w:footerReference w:type="default" r:id="rId14"/>
          <w:type w:val="continuous"/>
          <w:pgSz w:w="11906" w:h="16838" w:code="9"/>
          <w:pgMar w:top="2637" w:right="567" w:bottom="1021" w:left="1701" w:header="284" w:footer="720" w:gutter="0"/>
          <w:cols w:space="708"/>
          <w:docGrid w:linePitch="360"/>
        </w:sectPr>
      </w:pPr>
    </w:p>
    <w:p w:rsidR="00541496" w:rsidRPr="00CC6E4E" w:rsidRDefault="00541496" w:rsidP="00D21ACF">
      <w:pPr>
        <w:pStyle w:val="Text"/>
        <w:rPr>
          <w:szCs w:val="20"/>
        </w:rPr>
      </w:pPr>
    </w:p>
    <w:p w:rsidR="00AB2838" w:rsidRPr="00CC6E4E" w:rsidRDefault="00AB2838" w:rsidP="00D21ACF">
      <w:pPr>
        <w:pStyle w:val="Text"/>
        <w:rPr>
          <w:szCs w:val="20"/>
        </w:rPr>
      </w:pPr>
    </w:p>
    <w:tbl>
      <w:tblPr>
        <w:tblStyle w:val="TabellemithellemGitternetz"/>
        <w:tblW w:w="9346" w:type="dxa"/>
        <w:tblLook w:val="04A0" w:firstRow="1" w:lastRow="0" w:firstColumn="1" w:lastColumn="0" w:noHBand="0" w:noVBand="1"/>
      </w:tblPr>
      <w:tblGrid>
        <w:gridCol w:w="2266"/>
        <w:gridCol w:w="3540"/>
        <w:gridCol w:w="3540"/>
      </w:tblGrid>
      <w:tr w:rsidR="000C1B0E" w:rsidRPr="00CC6E4E" w:rsidTr="00CA522C">
        <w:trPr>
          <w:trHeight w:val="340"/>
        </w:trPr>
        <w:tc>
          <w:tcPr>
            <w:tcW w:w="2266" w:type="dxa"/>
            <w:vAlign w:val="center"/>
          </w:tcPr>
          <w:p w:rsidR="000C1B0E" w:rsidRPr="00CC6E4E" w:rsidRDefault="003F0EA2" w:rsidP="00DE2311">
            <w:pPr>
              <w:pStyle w:val="Text"/>
              <w:spacing w:after="120"/>
              <w:rPr>
                <w:b/>
                <w:sz w:val="21"/>
                <w:szCs w:val="21"/>
              </w:rPr>
            </w:pPr>
            <w:r w:rsidRPr="00CC6E4E">
              <w:rPr>
                <w:b/>
                <w:sz w:val="21"/>
                <w:szCs w:val="21"/>
              </w:rPr>
              <w:t>Eigentümer</w:t>
            </w:r>
            <w:r w:rsidR="002054E1" w:rsidRPr="00CC6E4E">
              <w:rPr>
                <w:b/>
                <w:sz w:val="21"/>
                <w:szCs w:val="21"/>
              </w:rPr>
              <w:t>/in</w:t>
            </w:r>
            <w:r w:rsidR="00A03709" w:rsidRPr="00CC6E4E">
              <w:rPr>
                <w:b/>
                <w:sz w:val="21"/>
                <w:szCs w:val="21"/>
              </w:rPr>
              <w:t>:</w:t>
            </w:r>
          </w:p>
        </w:tc>
        <w:tc>
          <w:tcPr>
            <w:tcW w:w="3540" w:type="dxa"/>
            <w:vAlign w:val="center"/>
          </w:tcPr>
          <w:p w:rsidR="000C1B0E" w:rsidRPr="00CC6E4E" w:rsidRDefault="000C1B0E" w:rsidP="00DE2311">
            <w:pPr>
              <w:pStyle w:val="Text"/>
              <w:spacing w:after="120"/>
              <w:rPr>
                <w:szCs w:val="20"/>
              </w:rPr>
            </w:pPr>
            <w:r w:rsidRPr="00CC6E4E">
              <w:rPr>
                <w:szCs w:val="20"/>
              </w:rPr>
              <w:t>A</w:t>
            </w:r>
          </w:p>
        </w:tc>
        <w:tc>
          <w:tcPr>
            <w:tcW w:w="3540" w:type="dxa"/>
            <w:vAlign w:val="center"/>
          </w:tcPr>
          <w:p w:rsidR="000C1B0E" w:rsidRPr="00CC6E4E" w:rsidRDefault="000C1B0E" w:rsidP="00DE2311">
            <w:pPr>
              <w:spacing w:after="120"/>
              <w:rPr>
                <w:szCs w:val="20"/>
              </w:rPr>
            </w:pPr>
            <w:r w:rsidRPr="00CC6E4E">
              <w:rPr>
                <w:szCs w:val="20"/>
              </w:rPr>
              <w:t>B</w:t>
            </w:r>
          </w:p>
        </w:tc>
      </w:tr>
      <w:tr w:rsidR="000C1B0E" w:rsidRPr="00CC6E4E" w:rsidTr="00CA522C">
        <w:trPr>
          <w:trHeight w:val="340"/>
        </w:trPr>
        <w:tc>
          <w:tcPr>
            <w:tcW w:w="2266" w:type="dxa"/>
            <w:vAlign w:val="center"/>
          </w:tcPr>
          <w:p w:rsidR="000C1B0E" w:rsidRPr="00CC6E4E" w:rsidRDefault="000C1B0E" w:rsidP="00785C5A">
            <w:pPr>
              <w:pStyle w:val="Text"/>
              <w:spacing w:after="60"/>
              <w:rPr>
                <w:szCs w:val="20"/>
              </w:rPr>
            </w:pPr>
            <w:r w:rsidRPr="00CC6E4E">
              <w:rPr>
                <w:szCs w:val="20"/>
              </w:rPr>
              <w:t xml:space="preserve">Name, Vorname </w:t>
            </w:r>
            <w:r w:rsidR="00B666E0" w:rsidRPr="00CC6E4E">
              <w:rPr>
                <w:szCs w:val="20"/>
              </w:rPr>
              <w:t xml:space="preserve">oder </w:t>
            </w:r>
            <w:r w:rsidRPr="00CC6E4E">
              <w:rPr>
                <w:szCs w:val="20"/>
              </w:rPr>
              <w:t>Firma</w:t>
            </w:r>
            <w:r w:rsidR="00A03709" w:rsidRPr="00CC6E4E">
              <w:rPr>
                <w:szCs w:val="20"/>
              </w:rPr>
              <w:t>:</w:t>
            </w:r>
          </w:p>
        </w:tc>
        <w:tc>
          <w:tcPr>
            <w:tcW w:w="3540" w:type="dxa"/>
            <w:vAlign w:val="center"/>
          </w:tcPr>
          <w:p w:rsidR="000C1B0E" w:rsidRPr="00CC6E4E" w:rsidRDefault="00A85A45" w:rsidP="00CA522C">
            <w:pPr>
              <w:pStyle w:val="Text"/>
              <w:rPr>
                <w:szCs w:val="20"/>
              </w:rPr>
            </w:pPr>
            <w:r w:rsidRPr="00CC6E4E">
              <w:rPr>
                <w:rFonts w:cs="Arial"/>
                <w:szCs w:val="20"/>
                <w:lang w:eastAsia="de-CH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6E4E">
              <w:rPr>
                <w:rFonts w:cs="Arial"/>
                <w:szCs w:val="20"/>
                <w:lang w:eastAsia="de-CH"/>
              </w:rPr>
              <w:instrText xml:space="preserve"> FORMTEXT </w:instrText>
            </w:r>
            <w:r w:rsidRPr="00CC6E4E">
              <w:rPr>
                <w:rFonts w:cs="Arial"/>
                <w:szCs w:val="20"/>
                <w:lang w:eastAsia="de-CH"/>
              </w:rPr>
            </w:r>
            <w:r w:rsidRPr="00CC6E4E">
              <w:rPr>
                <w:rFonts w:cs="Arial"/>
                <w:szCs w:val="20"/>
                <w:lang w:eastAsia="de-CH"/>
              </w:rPr>
              <w:fldChar w:fldCharType="separate"/>
            </w:r>
            <w:r w:rsidR="00C04A98" w:rsidRPr="00CC6E4E">
              <w:rPr>
                <w:rFonts w:cs="Arial"/>
                <w:noProof/>
                <w:szCs w:val="20"/>
                <w:lang w:eastAsia="de-CH"/>
              </w:rPr>
              <w:t> </w:t>
            </w:r>
            <w:r w:rsidR="00C04A98" w:rsidRPr="00CC6E4E">
              <w:rPr>
                <w:rFonts w:cs="Arial"/>
                <w:noProof/>
                <w:szCs w:val="20"/>
                <w:lang w:eastAsia="de-CH"/>
              </w:rPr>
              <w:t> </w:t>
            </w:r>
            <w:r w:rsidR="00C04A98" w:rsidRPr="00CC6E4E">
              <w:rPr>
                <w:rFonts w:cs="Arial"/>
                <w:noProof/>
                <w:szCs w:val="20"/>
                <w:lang w:eastAsia="de-CH"/>
              </w:rPr>
              <w:t> </w:t>
            </w:r>
            <w:r w:rsidR="00C04A98" w:rsidRPr="00CC6E4E">
              <w:rPr>
                <w:rFonts w:cs="Arial"/>
                <w:noProof/>
                <w:szCs w:val="20"/>
                <w:lang w:eastAsia="de-CH"/>
              </w:rPr>
              <w:t> </w:t>
            </w:r>
            <w:r w:rsidR="00C04A98" w:rsidRPr="00CC6E4E">
              <w:rPr>
                <w:rFonts w:cs="Arial"/>
                <w:noProof/>
                <w:szCs w:val="20"/>
                <w:lang w:eastAsia="de-CH"/>
              </w:rPr>
              <w:t> </w:t>
            </w:r>
            <w:r w:rsidRPr="00CC6E4E">
              <w:rPr>
                <w:rFonts w:cs="Arial"/>
                <w:szCs w:val="20"/>
                <w:lang w:eastAsia="de-CH"/>
              </w:rPr>
              <w:fldChar w:fldCharType="end"/>
            </w:r>
          </w:p>
        </w:tc>
        <w:tc>
          <w:tcPr>
            <w:tcW w:w="3540" w:type="dxa"/>
            <w:vAlign w:val="center"/>
          </w:tcPr>
          <w:p w:rsidR="000C1B0E" w:rsidRPr="00CC6E4E" w:rsidRDefault="00A85A45" w:rsidP="00CA522C">
            <w:pPr>
              <w:rPr>
                <w:szCs w:val="20"/>
              </w:rPr>
            </w:pPr>
            <w:r w:rsidRPr="00CC6E4E">
              <w:rPr>
                <w:rFonts w:cs="Arial"/>
                <w:szCs w:val="20"/>
                <w:lang w:eastAsia="de-CH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6E4E">
              <w:rPr>
                <w:rFonts w:cs="Arial"/>
                <w:szCs w:val="20"/>
                <w:lang w:eastAsia="de-CH"/>
              </w:rPr>
              <w:instrText xml:space="preserve"> FORMTEXT </w:instrText>
            </w:r>
            <w:r w:rsidRPr="00CC6E4E">
              <w:rPr>
                <w:rFonts w:cs="Arial"/>
                <w:szCs w:val="20"/>
                <w:lang w:eastAsia="de-CH"/>
              </w:rPr>
            </w:r>
            <w:r w:rsidRPr="00CC6E4E">
              <w:rPr>
                <w:rFonts w:cs="Arial"/>
                <w:szCs w:val="20"/>
                <w:lang w:eastAsia="de-CH"/>
              </w:rPr>
              <w:fldChar w:fldCharType="separate"/>
            </w:r>
            <w:r w:rsidR="00C04A98" w:rsidRPr="00CC6E4E">
              <w:rPr>
                <w:rFonts w:cs="Arial"/>
                <w:noProof/>
                <w:szCs w:val="20"/>
                <w:lang w:eastAsia="de-CH"/>
              </w:rPr>
              <w:t> </w:t>
            </w:r>
            <w:r w:rsidR="00C04A98" w:rsidRPr="00CC6E4E">
              <w:rPr>
                <w:rFonts w:cs="Arial"/>
                <w:noProof/>
                <w:szCs w:val="20"/>
                <w:lang w:eastAsia="de-CH"/>
              </w:rPr>
              <w:t> </w:t>
            </w:r>
            <w:r w:rsidR="00C04A98" w:rsidRPr="00CC6E4E">
              <w:rPr>
                <w:rFonts w:cs="Arial"/>
                <w:noProof/>
                <w:szCs w:val="20"/>
                <w:lang w:eastAsia="de-CH"/>
              </w:rPr>
              <w:t> </w:t>
            </w:r>
            <w:r w:rsidR="00C04A98" w:rsidRPr="00CC6E4E">
              <w:rPr>
                <w:rFonts w:cs="Arial"/>
                <w:noProof/>
                <w:szCs w:val="20"/>
                <w:lang w:eastAsia="de-CH"/>
              </w:rPr>
              <w:t> </w:t>
            </w:r>
            <w:r w:rsidR="00C04A98" w:rsidRPr="00CC6E4E">
              <w:rPr>
                <w:rFonts w:cs="Arial"/>
                <w:noProof/>
                <w:szCs w:val="20"/>
                <w:lang w:eastAsia="de-CH"/>
              </w:rPr>
              <w:t> </w:t>
            </w:r>
            <w:r w:rsidRPr="00CC6E4E">
              <w:rPr>
                <w:rFonts w:cs="Arial"/>
                <w:szCs w:val="20"/>
                <w:lang w:eastAsia="de-CH"/>
              </w:rPr>
              <w:fldChar w:fldCharType="end"/>
            </w:r>
          </w:p>
        </w:tc>
      </w:tr>
      <w:tr w:rsidR="000C1B0E" w:rsidRPr="00CC6E4E" w:rsidTr="00CA522C">
        <w:trPr>
          <w:trHeight w:val="340"/>
        </w:trPr>
        <w:tc>
          <w:tcPr>
            <w:tcW w:w="2266" w:type="dxa"/>
            <w:vAlign w:val="center"/>
          </w:tcPr>
          <w:p w:rsidR="000C1B0E" w:rsidRPr="00CC6E4E" w:rsidRDefault="000C1B0E" w:rsidP="00785C5A">
            <w:pPr>
              <w:pStyle w:val="Text"/>
              <w:spacing w:after="60"/>
              <w:rPr>
                <w:szCs w:val="20"/>
              </w:rPr>
            </w:pPr>
            <w:r w:rsidRPr="00CC6E4E">
              <w:rPr>
                <w:szCs w:val="20"/>
              </w:rPr>
              <w:t>Adresse, Wohnort</w:t>
            </w:r>
            <w:r w:rsidR="00A03709" w:rsidRPr="00CC6E4E">
              <w:rPr>
                <w:szCs w:val="20"/>
              </w:rPr>
              <w:t>:</w:t>
            </w:r>
          </w:p>
        </w:tc>
        <w:tc>
          <w:tcPr>
            <w:tcW w:w="3540" w:type="dxa"/>
            <w:vAlign w:val="center"/>
          </w:tcPr>
          <w:p w:rsidR="000C1B0E" w:rsidRPr="00CC6E4E" w:rsidRDefault="00A85A45" w:rsidP="00CA522C">
            <w:pPr>
              <w:pStyle w:val="Text"/>
              <w:rPr>
                <w:szCs w:val="20"/>
              </w:rPr>
            </w:pPr>
            <w:r w:rsidRPr="00CC6E4E">
              <w:rPr>
                <w:rFonts w:cs="Arial"/>
                <w:szCs w:val="20"/>
                <w:lang w:eastAsia="de-CH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6E4E">
              <w:rPr>
                <w:rFonts w:cs="Arial"/>
                <w:szCs w:val="20"/>
                <w:lang w:eastAsia="de-CH"/>
              </w:rPr>
              <w:instrText xml:space="preserve"> FORMTEXT </w:instrText>
            </w:r>
            <w:r w:rsidRPr="00CC6E4E">
              <w:rPr>
                <w:rFonts w:cs="Arial"/>
                <w:szCs w:val="20"/>
                <w:lang w:eastAsia="de-CH"/>
              </w:rPr>
            </w:r>
            <w:r w:rsidRPr="00CC6E4E">
              <w:rPr>
                <w:rFonts w:cs="Arial"/>
                <w:szCs w:val="20"/>
                <w:lang w:eastAsia="de-CH"/>
              </w:rPr>
              <w:fldChar w:fldCharType="separate"/>
            </w:r>
            <w:r w:rsidR="00C04A98" w:rsidRPr="00CC6E4E">
              <w:rPr>
                <w:rFonts w:cs="Arial"/>
                <w:noProof/>
                <w:szCs w:val="20"/>
                <w:lang w:eastAsia="de-CH"/>
              </w:rPr>
              <w:t> </w:t>
            </w:r>
            <w:r w:rsidR="00C04A98" w:rsidRPr="00CC6E4E">
              <w:rPr>
                <w:rFonts w:cs="Arial"/>
                <w:noProof/>
                <w:szCs w:val="20"/>
                <w:lang w:eastAsia="de-CH"/>
              </w:rPr>
              <w:t> </w:t>
            </w:r>
            <w:r w:rsidR="00C04A98" w:rsidRPr="00CC6E4E">
              <w:rPr>
                <w:rFonts w:cs="Arial"/>
                <w:noProof/>
                <w:szCs w:val="20"/>
                <w:lang w:eastAsia="de-CH"/>
              </w:rPr>
              <w:t> </w:t>
            </w:r>
            <w:r w:rsidR="00C04A98" w:rsidRPr="00CC6E4E">
              <w:rPr>
                <w:rFonts w:cs="Arial"/>
                <w:noProof/>
                <w:szCs w:val="20"/>
                <w:lang w:eastAsia="de-CH"/>
              </w:rPr>
              <w:t> </w:t>
            </w:r>
            <w:r w:rsidR="00C04A98" w:rsidRPr="00CC6E4E">
              <w:rPr>
                <w:rFonts w:cs="Arial"/>
                <w:noProof/>
                <w:szCs w:val="20"/>
                <w:lang w:eastAsia="de-CH"/>
              </w:rPr>
              <w:t> </w:t>
            </w:r>
            <w:r w:rsidRPr="00CC6E4E">
              <w:rPr>
                <w:rFonts w:cs="Arial"/>
                <w:szCs w:val="20"/>
                <w:lang w:eastAsia="de-CH"/>
              </w:rPr>
              <w:fldChar w:fldCharType="end"/>
            </w:r>
          </w:p>
        </w:tc>
        <w:tc>
          <w:tcPr>
            <w:tcW w:w="3540" w:type="dxa"/>
            <w:vAlign w:val="center"/>
          </w:tcPr>
          <w:p w:rsidR="000C1B0E" w:rsidRPr="00CC6E4E" w:rsidRDefault="00A85A45" w:rsidP="00CA522C">
            <w:pPr>
              <w:pStyle w:val="Text"/>
              <w:rPr>
                <w:szCs w:val="20"/>
              </w:rPr>
            </w:pPr>
            <w:r w:rsidRPr="00CC6E4E">
              <w:rPr>
                <w:rFonts w:cs="Arial"/>
                <w:szCs w:val="20"/>
                <w:lang w:eastAsia="de-CH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6E4E">
              <w:rPr>
                <w:rFonts w:cs="Arial"/>
                <w:szCs w:val="20"/>
                <w:lang w:eastAsia="de-CH"/>
              </w:rPr>
              <w:instrText xml:space="preserve"> FORMTEXT </w:instrText>
            </w:r>
            <w:r w:rsidRPr="00CC6E4E">
              <w:rPr>
                <w:rFonts w:cs="Arial"/>
                <w:szCs w:val="20"/>
                <w:lang w:eastAsia="de-CH"/>
              </w:rPr>
            </w:r>
            <w:r w:rsidRPr="00CC6E4E">
              <w:rPr>
                <w:rFonts w:cs="Arial"/>
                <w:szCs w:val="20"/>
                <w:lang w:eastAsia="de-CH"/>
              </w:rPr>
              <w:fldChar w:fldCharType="separate"/>
            </w:r>
            <w:r w:rsidR="00C04A98" w:rsidRPr="00CC6E4E">
              <w:rPr>
                <w:rFonts w:cs="Arial"/>
                <w:noProof/>
                <w:szCs w:val="20"/>
                <w:lang w:eastAsia="de-CH"/>
              </w:rPr>
              <w:t> </w:t>
            </w:r>
            <w:r w:rsidR="00C04A98" w:rsidRPr="00CC6E4E">
              <w:rPr>
                <w:rFonts w:cs="Arial"/>
                <w:noProof/>
                <w:szCs w:val="20"/>
                <w:lang w:eastAsia="de-CH"/>
              </w:rPr>
              <w:t> </w:t>
            </w:r>
            <w:r w:rsidR="00C04A98" w:rsidRPr="00CC6E4E">
              <w:rPr>
                <w:rFonts w:cs="Arial"/>
                <w:noProof/>
                <w:szCs w:val="20"/>
                <w:lang w:eastAsia="de-CH"/>
              </w:rPr>
              <w:t> </w:t>
            </w:r>
            <w:r w:rsidR="00C04A98" w:rsidRPr="00CC6E4E">
              <w:rPr>
                <w:rFonts w:cs="Arial"/>
                <w:noProof/>
                <w:szCs w:val="20"/>
                <w:lang w:eastAsia="de-CH"/>
              </w:rPr>
              <w:t> </w:t>
            </w:r>
            <w:r w:rsidR="00C04A98" w:rsidRPr="00CC6E4E">
              <w:rPr>
                <w:rFonts w:cs="Arial"/>
                <w:noProof/>
                <w:szCs w:val="20"/>
                <w:lang w:eastAsia="de-CH"/>
              </w:rPr>
              <w:t> </w:t>
            </w:r>
            <w:r w:rsidRPr="00CC6E4E">
              <w:rPr>
                <w:rFonts w:cs="Arial"/>
                <w:szCs w:val="20"/>
                <w:lang w:eastAsia="de-CH"/>
              </w:rPr>
              <w:fldChar w:fldCharType="end"/>
            </w:r>
          </w:p>
        </w:tc>
      </w:tr>
      <w:tr w:rsidR="000C1B0E" w:rsidRPr="00CC6E4E" w:rsidTr="00CA522C">
        <w:trPr>
          <w:trHeight w:val="340"/>
        </w:trPr>
        <w:tc>
          <w:tcPr>
            <w:tcW w:w="2266" w:type="dxa"/>
            <w:vAlign w:val="center"/>
          </w:tcPr>
          <w:p w:rsidR="000C1B0E" w:rsidRPr="00CC6E4E" w:rsidRDefault="000C1B0E" w:rsidP="00785C5A">
            <w:pPr>
              <w:pStyle w:val="Text"/>
              <w:spacing w:after="60"/>
              <w:rPr>
                <w:szCs w:val="20"/>
              </w:rPr>
            </w:pPr>
            <w:r w:rsidRPr="00CC6E4E">
              <w:rPr>
                <w:szCs w:val="20"/>
              </w:rPr>
              <w:t>Geburtsdatum</w:t>
            </w:r>
            <w:r w:rsidR="00A03709" w:rsidRPr="00CC6E4E">
              <w:rPr>
                <w:szCs w:val="20"/>
              </w:rPr>
              <w:t>:</w:t>
            </w:r>
          </w:p>
        </w:tc>
        <w:tc>
          <w:tcPr>
            <w:tcW w:w="3540" w:type="dxa"/>
            <w:vAlign w:val="center"/>
          </w:tcPr>
          <w:p w:rsidR="000C1B0E" w:rsidRPr="00CC6E4E" w:rsidRDefault="00A85A45" w:rsidP="00CA522C">
            <w:pPr>
              <w:pStyle w:val="Text"/>
              <w:rPr>
                <w:szCs w:val="20"/>
              </w:rPr>
            </w:pPr>
            <w:r w:rsidRPr="00CC6E4E">
              <w:rPr>
                <w:rFonts w:cs="Arial"/>
                <w:szCs w:val="20"/>
                <w:lang w:eastAsia="de-CH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6E4E">
              <w:rPr>
                <w:rFonts w:cs="Arial"/>
                <w:szCs w:val="20"/>
                <w:lang w:eastAsia="de-CH"/>
              </w:rPr>
              <w:instrText xml:space="preserve"> FORMTEXT </w:instrText>
            </w:r>
            <w:r w:rsidRPr="00CC6E4E">
              <w:rPr>
                <w:rFonts w:cs="Arial"/>
                <w:szCs w:val="20"/>
                <w:lang w:eastAsia="de-CH"/>
              </w:rPr>
            </w:r>
            <w:r w:rsidRPr="00CC6E4E">
              <w:rPr>
                <w:rFonts w:cs="Arial"/>
                <w:szCs w:val="20"/>
                <w:lang w:eastAsia="de-CH"/>
              </w:rPr>
              <w:fldChar w:fldCharType="separate"/>
            </w:r>
            <w:r w:rsidR="00C04A98" w:rsidRPr="00CC6E4E">
              <w:rPr>
                <w:rFonts w:cs="Arial"/>
                <w:noProof/>
                <w:szCs w:val="20"/>
                <w:lang w:eastAsia="de-CH"/>
              </w:rPr>
              <w:t> </w:t>
            </w:r>
            <w:r w:rsidR="00C04A98" w:rsidRPr="00CC6E4E">
              <w:rPr>
                <w:rFonts w:cs="Arial"/>
                <w:noProof/>
                <w:szCs w:val="20"/>
                <w:lang w:eastAsia="de-CH"/>
              </w:rPr>
              <w:t> </w:t>
            </w:r>
            <w:r w:rsidR="00C04A98" w:rsidRPr="00CC6E4E">
              <w:rPr>
                <w:rFonts w:cs="Arial"/>
                <w:noProof/>
                <w:szCs w:val="20"/>
                <w:lang w:eastAsia="de-CH"/>
              </w:rPr>
              <w:t> </w:t>
            </w:r>
            <w:r w:rsidR="00C04A98" w:rsidRPr="00CC6E4E">
              <w:rPr>
                <w:rFonts w:cs="Arial"/>
                <w:noProof/>
                <w:szCs w:val="20"/>
                <w:lang w:eastAsia="de-CH"/>
              </w:rPr>
              <w:t> </w:t>
            </w:r>
            <w:r w:rsidR="00C04A98" w:rsidRPr="00CC6E4E">
              <w:rPr>
                <w:rFonts w:cs="Arial"/>
                <w:noProof/>
                <w:szCs w:val="20"/>
                <w:lang w:eastAsia="de-CH"/>
              </w:rPr>
              <w:t> </w:t>
            </w:r>
            <w:r w:rsidRPr="00CC6E4E">
              <w:rPr>
                <w:rFonts w:cs="Arial"/>
                <w:szCs w:val="20"/>
                <w:lang w:eastAsia="de-CH"/>
              </w:rPr>
              <w:fldChar w:fldCharType="end"/>
            </w:r>
          </w:p>
        </w:tc>
        <w:tc>
          <w:tcPr>
            <w:tcW w:w="3540" w:type="dxa"/>
            <w:vAlign w:val="center"/>
          </w:tcPr>
          <w:p w:rsidR="000C1B0E" w:rsidRPr="00CC6E4E" w:rsidRDefault="00A85A45" w:rsidP="00CA522C">
            <w:pPr>
              <w:pStyle w:val="Text"/>
              <w:rPr>
                <w:szCs w:val="20"/>
              </w:rPr>
            </w:pPr>
            <w:r w:rsidRPr="00CC6E4E">
              <w:rPr>
                <w:rFonts w:cs="Arial"/>
                <w:szCs w:val="20"/>
                <w:lang w:eastAsia="de-CH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6E4E">
              <w:rPr>
                <w:rFonts w:cs="Arial"/>
                <w:szCs w:val="20"/>
                <w:lang w:eastAsia="de-CH"/>
              </w:rPr>
              <w:instrText xml:space="preserve"> FORMTEXT </w:instrText>
            </w:r>
            <w:r w:rsidRPr="00CC6E4E">
              <w:rPr>
                <w:rFonts w:cs="Arial"/>
                <w:szCs w:val="20"/>
                <w:lang w:eastAsia="de-CH"/>
              </w:rPr>
            </w:r>
            <w:r w:rsidRPr="00CC6E4E">
              <w:rPr>
                <w:rFonts w:cs="Arial"/>
                <w:szCs w:val="20"/>
                <w:lang w:eastAsia="de-CH"/>
              </w:rPr>
              <w:fldChar w:fldCharType="separate"/>
            </w:r>
            <w:r w:rsidR="00C04A98" w:rsidRPr="00CC6E4E">
              <w:rPr>
                <w:rFonts w:cs="Arial"/>
                <w:noProof/>
                <w:szCs w:val="20"/>
                <w:lang w:eastAsia="de-CH"/>
              </w:rPr>
              <w:t> </w:t>
            </w:r>
            <w:r w:rsidR="00C04A98" w:rsidRPr="00CC6E4E">
              <w:rPr>
                <w:rFonts w:cs="Arial"/>
                <w:noProof/>
                <w:szCs w:val="20"/>
                <w:lang w:eastAsia="de-CH"/>
              </w:rPr>
              <w:t> </w:t>
            </w:r>
            <w:r w:rsidR="00C04A98" w:rsidRPr="00CC6E4E">
              <w:rPr>
                <w:rFonts w:cs="Arial"/>
                <w:noProof/>
                <w:szCs w:val="20"/>
                <w:lang w:eastAsia="de-CH"/>
              </w:rPr>
              <w:t> </w:t>
            </w:r>
            <w:r w:rsidR="00C04A98" w:rsidRPr="00CC6E4E">
              <w:rPr>
                <w:rFonts w:cs="Arial"/>
                <w:noProof/>
                <w:szCs w:val="20"/>
                <w:lang w:eastAsia="de-CH"/>
              </w:rPr>
              <w:t> </w:t>
            </w:r>
            <w:r w:rsidR="00C04A98" w:rsidRPr="00CC6E4E">
              <w:rPr>
                <w:rFonts w:cs="Arial"/>
                <w:noProof/>
                <w:szCs w:val="20"/>
                <w:lang w:eastAsia="de-CH"/>
              </w:rPr>
              <w:t> </w:t>
            </w:r>
            <w:r w:rsidRPr="00CC6E4E">
              <w:rPr>
                <w:rFonts w:cs="Arial"/>
                <w:szCs w:val="20"/>
                <w:lang w:eastAsia="de-CH"/>
              </w:rPr>
              <w:fldChar w:fldCharType="end"/>
            </w:r>
          </w:p>
        </w:tc>
      </w:tr>
      <w:tr w:rsidR="000C1B0E" w:rsidRPr="00CC6E4E" w:rsidTr="00CA522C">
        <w:trPr>
          <w:trHeight w:val="340"/>
        </w:trPr>
        <w:tc>
          <w:tcPr>
            <w:tcW w:w="2266" w:type="dxa"/>
            <w:vAlign w:val="center"/>
          </w:tcPr>
          <w:p w:rsidR="000C1B0E" w:rsidRPr="00CC6E4E" w:rsidRDefault="000C1B0E" w:rsidP="00785C5A">
            <w:pPr>
              <w:pStyle w:val="Text"/>
              <w:spacing w:after="60"/>
              <w:rPr>
                <w:szCs w:val="20"/>
              </w:rPr>
            </w:pPr>
            <w:r w:rsidRPr="00CC6E4E">
              <w:rPr>
                <w:szCs w:val="20"/>
              </w:rPr>
              <w:t>Zivilstand</w:t>
            </w:r>
            <w:r w:rsidR="00A03709" w:rsidRPr="00CC6E4E">
              <w:rPr>
                <w:szCs w:val="20"/>
              </w:rPr>
              <w:t>:</w:t>
            </w:r>
          </w:p>
        </w:tc>
        <w:tc>
          <w:tcPr>
            <w:tcW w:w="3540" w:type="dxa"/>
            <w:vAlign w:val="center"/>
          </w:tcPr>
          <w:sdt>
            <w:sdtPr>
              <w:rPr>
                <w:szCs w:val="20"/>
              </w:rPr>
              <w:id w:val="190569620"/>
              <w:placeholder>
                <w:docPart w:val="CAF86F4870DB423983D451D403686547"/>
              </w:placeholder>
              <w:showingPlcHdr/>
              <w:comboBox>
                <w:listItem w:value="Zivilstand"/>
                <w:listItem w:displayText="verheiratet" w:value="verheiratet"/>
                <w:listItem w:displayText="in eingetragener Partnerschaft" w:value="in eingetragener Partnerschaft"/>
                <w:listItem w:displayText="verwitwet" w:value="verwitwet"/>
                <w:listItem w:displayText="nicht verheiratet" w:value="nicht verheiratet"/>
              </w:comboBox>
            </w:sdtPr>
            <w:sdtEndPr/>
            <w:sdtContent>
              <w:p w:rsidR="009450D7" w:rsidRPr="00CC6E4E" w:rsidRDefault="00335A8D" w:rsidP="00CA522C">
                <w:pPr>
                  <w:pStyle w:val="Text"/>
                  <w:rPr>
                    <w:szCs w:val="20"/>
                  </w:rPr>
                </w:pPr>
                <w:r w:rsidRPr="00CC6E4E">
                  <w:rPr>
                    <w:rStyle w:val="Platzhaltertext"/>
                    <w:szCs w:val="20"/>
                  </w:rPr>
                  <w:t>Wählen Sie ein Element aus.</w:t>
                </w:r>
              </w:p>
            </w:sdtContent>
          </w:sdt>
        </w:tc>
        <w:tc>
          <w:tcPr>
            <w:tcW w:w="3540" w:type="dxa"/>
            <w:vAlign w:val="center"/>
          </w:tcPr>
          <w:sdt>
            <w:sdtPr>
              <w:rPr>
                <w:szCs w:val="20"/>
              </w:rPr>
              <w:id w:val="492538325"/>
              <w:placeholder>
                <w:docPart w:val="2047C2CDAA224D279E303276E7643912"/>
              </w:placeholder>
              <w:showingPlcHdr/>
              <w:comboBox>
                <w:listItem w:value="Zivilstand"/>
                <w:listItem w:displayText="verheiratet" w:value="verheiratet"/>
                <w:listItem w:displayText="in eingetragener Partnerschaft" w:value="in eingetragener Partnerschaft"/>
                <w:listItem w:displayText="verwitwet" w:value="verwitwet"/>
                <w:listItem w:displayText="nicht verheiratet" w:value="nicht verheiratet"/>
              </w:comboBox>
            </w:sdtPr>
            <w:sdtEndPr/>
            <w:sdtContent>
              <w:p w:rsidR="000C1B0E" w:rsidRPr="00CC6E4E" w:rsidRDefault="00335A8D" w:rsidP="00CA522C">
                <w:pPr>
                  <w:pStyle w:val="Text"/>
                  <w:rPr>
                    <w:szCs w:val="20"/>
                  </w:rPr>
                </w:pPr>
                <w:r w:rsidRPr="00CC6E4E">
                  <w:rPr>
                    <w:rStyle w:val="Platzhaltertext"/>
                    <w:szCs w:val="20"/>
                  </w:rPr>
                  <w:t>Wählen Sie ein Element aus.</w:t>
                </w:r>
              </w:p>
            </w:sdtContent>
          </w:sdt>
        </w:tc>
      </w:tr>
      <w:tr w:rsidR="000C1B0E" w:rsidRPr="00CC6E4E" w:rsidTr="00CA522C">
        <w:trPr>
          <w:trHeight w:val="340"/>
        </w:trPr>
        <w:tc>
          <w:tcPr>
            <w:tcW w:w="2266" w:type="dxa"/>
            <w:vAlign w:val="center"/>
          </w:tcPr>
          <w:p w:rsidR="000C1B0E" w:rsidRPr="00CC6E4E" w:rsidRDefault="000C1B0E" w:rsidP="00785C5A">
            <w:pPr>
              <w:pStyle w:val="Text"/>
              <w:spacing w:after="60"/>
              <w:rPr>
                <w:szCs w:val="20"/>
              </w:rPr>
            </w:pPr>
            <w:r w:rsidRPr="00CC6E4E">
              <w:rPr>
                <w:szCs w:val="20"/>
              </w:rPr>
              <w:t xml:space="preserve">Güterstand / </w:t>
            </w:r>
            <w:r w:rsidR="00FE070B" w:rsidRPr="00CC6E4E">
              <w:rPr>
                <w:szCs w:val="20"/>
              </w:rPr>
              <w:t xml:space="preserve">falls vorhanden </w:t>
            </w:r>
            <w:r w:rsidRPr="00CC6E4E">
              <w:rPr>
                <w:szCs w:val="20"/>
              </w:rPr>
              <w:t>bitte Ehevertrag einreichen</w:t>
            </w:r>
            <w:r w:rsidR="00A03709" w:rsidRPr="00CC6E4E">
              <w:rPr>
                <w:szCs w:val="20"/>
              </w:rPr>
              <w:t>:</w:t>
            </w:r>
          </w:p>
        </w:tc>
        <w:sdt>
          <w:sdtPr>
            <w:rPr>
              <w:szCs w:val="20"/>
            </w:rPr>
            <w:id w:val="-41373424"/>
            <w:placeholder>
              <w:docPart w:val="CAF86F4870DB423983D451D403686547"/>
            </w:placeholder>
            <w:showingPlcHdr/>
            <w:comboBox>
              <w:listItem w:value="Güterstand"/>
              <w:listItem w:displayText="Errungenschaftsbeteiligung" w:value="Errungenschaftsbeteiligung"/>
              <w:listItem w:displayText="Gütertrennung" w:value="Gütertrennung"/>
              <w:listItem w:displayText="Gütergemeinschaft" w:value="Gütergemeinschaft"/>
              <w:listItem w:displayText="altrechtliche Güterverbindung" w:value="altrechtliche Güterverbindung"/>
            </w:comboBox>
          </w:sdtPr>
          <w:sdtEndPr/>
          <w:sdtContent>
            <w:tc>
              <w:tcPr>
                <w:tcW w:w="3540" w:type="dxa"/>
                <w:vAlign w:val="center"/>
              </w:tcPr>
              <w:p w:rsidR="000C1B0E" w:rsidRPr="00CC6E4E" w:rsidRDefault="003A3274" w:rsidP="00CA522C">
                <w:pPr>
                  <w:pStyle w:val="Text"/>
                  <w:rPr>
                    <w:szCs w:val="20"/>
                  </w:rPr>
                </w:pPr>
                <w:r w:rsidRPr="00CC6E4E">
                  <w:rPr>
                    <w:rStyle w:val="Platzhaltertext"/>
                    <w:szCs w:val="20"/>
                  </w:rPr>
                  <w:t>Wählen Sie ein Element aus.</w:t>
                </w:r>
              </w:p>
            </w:tc>
          </w:sdtContent>
        </w:sdt>
        <w:sdt>
          <w:sdtPr>
            <w:rPr>
              <w:szCs w:val="20"/>
            </w:rPr>
            <w:id w:val="715706668"/>
            <w:placeholder>
              <w:docPart w:val="20D31AB3297940229C48EDD5BF990979"/>
            </w:placeholder>
            <w:showingPlcHdr/>
            <w:comboBox>
              <w:listItem w:value="Güterstand"/>
              <w:listItem w:displayText="Errungenschaftsbeteiligung" w:value="Errungenschaftsbeteiligung"/>
              <w:listItem w:displayText="Gütertrennung" w:value="Gütertrennung"/>
              <w:listItem w:displayText="Gütergemeinschaft" w:value="Gütergemeinschaft"/>
              <w:listItem w:displayText="altrechtliche Güterverbindung" w:value="altrechtliche Güterverbindung"/>
            </w:comboBox>
          </w:sdtPr>
          <w:sdtEndPr/>
          <w:sdtContent>
            <w:tc>
              <w:tcPr>
                <w:tcW w:w="3540" w:type="dxa"/>
                <w:vAlign w:val="center"/>
              </w:tcPr>
              <w:p w:rsidR="000C1B0E" w:rsidRPr="00CC6E4E" w:rsidRDefault="00F2217D" w:rsidP="00CA522C">
                <w:pPr>
                  <w:pStyle w:val="Text"/>
                  <w:rPr>
                    <w:szCs w:val="20"/>
                  </w:rPr>
                </w:pPr>
                <w:r w:rsidRPr="00CC6E4E">
                  <w:rPr>
                    <w:rStyle w:val="Platzhaltertext"/>
                    <w:szCs w:val="20"/>
                  </w:rPr>
                  <w:t>Wählen Sie ein Element aus.</w:t>
                </w:r>
              </w:p>
            </w:tc>
          </w:sdtContent>
        </w:sdt>
      </w:tr>
    </w:tbl>
    <w:p w:rsidR="005A5CC1" w:rsidRPr="00CC6E4E" w:rsidRDefault="005A5CC1" w:rsidP="00D21ACF">
      <w:pPr>
        <w:rPr>
          <w:szCs w:val="20"/>
        </w:rPr>
      </w:pPr>
    </w:p>
    <w:p w:rsidR="00A34FCD" w:rsidRPr="00CC6E4E" w:rsidRDefault="00020118" w:rsidP="004F3E5A">
      <w:pPr>
        <w:pStyle w:val="Text"/>
        <w:numPr>
          <w:ilvl w:val="0"/>
          <w:numId w:val="20"/>
        </w:numPr>
        <w:tabs>
          <w:tab w:val="left" w:pos="420"/>
        </w:tabs>
        <w:spacing w:after="120"/>
        <w:ind w:left="397" w:hanging="397"/>
        <w:rPr>
          <w:i/>
          <w:szCs w:val="20"/>
        </w:rPr>
      </w:pPr>
      <w:r w:rsidRPr="00CC6E4E">
        <w:rPr>
          <w:i/>
          <w:szCs w:val="20"/>
        </w:rPr>
        <w:t>Von allen beteiligten natürlichen Personen bitte Kopie ID oder Pass sowie Krankenversicherungskarte KVG oder Versicherungsausweis AHV-/IV beilegen.</w:t>
      </w:r>
    </w:p>
    <w:p w:rsidR="00A167C9" w:rsidRPr="00CC6E4E" w:rsidRDefault="00A167C9" w:rsidP="00EE04A1">
      <w:pPr>
        <w:pStyle w:val="Text"/>
        <w:numPr>
          <w:ilvl w:val="0"/>
          <w:numId w:val="20"/>
        </w:numPr>
        <w:tabs>
          <w:tab w:val="left" w:pos="420"/>
        </w:tabs>
        <w:ind w:left="397" w:hanging="397"/>
        <w:rPr>
          <w:i/>
          <w:szCs w:val="20"/>
        </w:rPr>
      </w:pPr>
      <w:r w:rsidRPr="00CC6E4E">
        <w:rPr>
          <w:i/>
          <w:szCs w:val="20"/>
        </w:rPr>
        <w:t>Bei juristischen Personen Firma, Sitz, UID-Registernummer, Vertreter mit allen Angaben einer natürlichen Person sowie Zeichnungsberechtigung, Adresse, PLZ Ort, angeben</w:t>
      </w:r>
      <w:r w:rsidR="00F84C0E" w:rsidRPr="00CC6E4E">
        <w:rPr>
          <w:i/>
          <w:szCs w:val="20"/>
        </w:rPr>
        <w:t>.</w:t>
      </w:r>
    </w:p>
    <w:p w:rsidR="00394C1E" w:rsidRPr="00CC6E4E" w:rsidRDefault="00394C1E">
      <w:pPr>
        <w:spacing w:line="240" w:lineRule="auto"/>
        <w:rPr>
          <w:szCs w:val="20"/>
        </w:rPr>
      </w:pPr>
    </w:p>
    <w:p w:rsidR="006905DD" w:rsidRPr="00CC6E4E" w:rsidRDefault="006905DD">
      <w:pPr>
        <w:spacing w:line="240" w:lineRule="auto"/>
        <w:rPr>
          <w:szCs w:val="20"/>
        </w:rPr>
      </w:pPr>
    </w:p>
    <w:tbl>
      <w:tblPr>
        <w:tblStyle w:val="Tabellenraster"/>
        <w:tblW w:w="9636" w:type="dxa"/>
        <w:tblBorders>
          <w:top w:val="single" w:sz="2" w:space="0" w:color="BFBFBF" w:themeColor="background1" w:themeShade="BF"/>
          <w:left w:val="single" w:sz="2" w:space="0" w:color="BFBFBF" w:themeColor="background1" w:themeShade="BF"/>
          <w:bottom w:val="single" w:sz="2" w:space="0" w:color="BFBFBF" w:themeColor="background1" w:themeShade="BF"/>
          <w:right w:val="single" w:sz="2" w:space="0" w:color="BFBFBF" w:themeColor="background1" w:themeShade="BF"/>
          <w:insideH w:val="single" w:sz="2" w:space="0" w:color="BFBFBF" w:themeColor="background1" w:themeShade="BF"/>
          <w:insideV w:val="single" w:sz="2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65"/>
        <w:gridCol w:w="3685"/>
        <w:gridCol w:w="3686"/>
      </w:tblGrid>
      <w:tr w:rsidR="001D747A" w:rsidRPr="00CC6E4E" w:rsidTr="00461EB4">
        <w:tc>
          <w:tcPr>
            <w:tcW w:w="9636" w:type="dxa"/>
            <w:gridSpan w:val="3"/>
            <w:vAlign w:val="center"/>
          </w:tcPr>
          <w:p w:rsidR="001D747A" w:rsidRPr="00CC6E4E" w:rsidRDefault="0078041A" w:rsidP="00765847">
            <w:pPr>
              <w:spacing w:after="120"/>
              <w:rPr>
                <w:sz w:val="21"/>
                <w:szCs w:val="21"/>
              </w:rPr>
            </w:pPr>
            <w:r w:rsidRPr="00CC6E4E">
              <w:rPr>
                <w:b/>
                <w:sz w:val="21"/>
                <w:szCs w:val="21"/>
              </w:rPr>
              <w:t>Betroffene/s Grundstück</w:t>
            </w:r>
            <w:r w:rsidR="001D747A" w:rsidRPr="00CC6E4E">
              <w:rPr>
                <w:b/>
                <w:sz w:val="21"/>
                <w:szCs w:val="21"/>
              </w:rPr>
              <w:t>/e</w:t>
            </w:r>
            <w:r w:rsidR="00A03709" w:rsidRPr="00CC6E4E">
              <w:rPr>
                <w:b/>
                <w:sz w:val="21"/>
                <w:szCs w:val="21"/>
              </w:rPr>
              <w:t>:</w:t>
            </w:r>
          </w:p>
        </w:tc>
      </w:tr>
      <w:tr w:rsidR="001D747A" w:rsidRPr="00CC6E4E" w:rsidTr="00461EB4">
        <w:tc>
          <w:tcPr>
            <w:tcW w:w="2265" w:type="dxa"/>
            <w:vAlign w:val="center"/>
          </w:tcPr>
          <w:p w:rsidR="001D747A" w:rsidRPr="00CC6E4E" w:rsidRDefault="001D747A" w:rsidP="00FE070B">
            <w:pPr>
              <w:rPr>
                <w:szCs w:val="20"/>
              </w:rPr>
            </w:pPr>
            <w:r w:rsidRPr="00CC6E4E">
              <w:rPr>
                <w:szCs w:val="20"/>
              </w:rPr>
              <w:t>Grundstück Nr. / Lage</w:t>
            </w:r>
            <w:r w:rsidR="00A03709" w:rsidRPr="00CC6E4E">
              <w:rPr>
                <w:szCs w:val="20"/>
              </w:rPr>
              <w:t>:</w:t>
            </w:r>
          </w:p>
        </w:tc>
        <w:tc>
          <w:tcPr>
            <w:tcW w:w="3685" w:type="dxa"/>
            <w:vAlign w:val="center"/>
          </w:tcPr>
          <w:p w:rsidR="001D747A" w:rsidRPr="00CC6E4E" w:rsidRDefault="001D747A" w:rsidP="00CA522C">
            <w:pPr>
              <w:rPr>
                <w:szCs w:val="20"/>
              </w:rPr>
            </w:pPr>
            <w:r w:rsidRPr="00CC6E4E">
              <w:rPr>
                <w:rFonts w:cs="Arial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6E4E">
              <w:rPr>
                <w:rFonts w:cs="Arial"/>
                <w:szCs w:val="20"/>
              </w:rPr>
              <w:instrText xml:space="preserve"> FORMTEXT </w:instrText>
            </w:r>
            <w:r w:rsidRPr="00CC6E4E">
              <w:rPr>
                <w:rFonts w:cs="Arial"/>
                <w:szCs w:val="20"/>
              </w:rPr>
            </w:r>
            <w:r w:rsidRPr="00CC6E4E">
              <w:rPr>
                <w:rFonts w:cs="Arial"/>
                <w:szCs w:val="20"/>
              </w:rPr>
              <w:fldChar w:fldCharType="separate"/>
            </w:r>
            <w:r w:rsidR="00C04A98" w:rsidRPr="00CC6E4E">
              <w:rPr>
                <w:rFonts w:cs="Arial"/>
                <w:noProof/>
                <w:szCs w:val="20"/>
              </w:rPr>
              <w:t> </w:t>
            </w:r>
            <w:r w:rsidR="00C04A98" w:rsidRPr="00CC6E4E">
              <w:rPr>
                <w:rFonts w:cs="Arial"/>
                <w:noProof/>
                <w:szCs w:val="20"/>
              </w:rPr>
              <w:t> </w:t>
            </w:r>
            <w:r w:rsidR="00C04A98" w:rsidRPr="00CC6E4E">
              <w:rPr>
                <w:rFonts w:cs="Arial"/>
                <w:noProof/>
                <w:szCs w:val="20"/>
              </w:rPr>
              <w:t> </w:t>
            </w:r>
            <w:r w:rsidR="00C04A98" w:rsidRPr="00CC6E4E">
              <w:rPr>
                <w:rFonts w:cs="Arial"/>
                <w:noProof/>
                <w:szCs w:val="20"/>
              </w:rPr>
              <w:t> </w:t>
            </w:r>
            <w:r w:rsidR="00C04A98" w:rsidRPr="00CC6E4E">
              <w:rPr>
                <w:rFonts w:cs="Arial"/>
                <w:noProof/>
                <w:szCs w:val="20"/>
              </w:rPr>
              <w:t> </w:t>
            </w:r>
            <w:r w:rsidRPr="00CC6E4E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3686" w:type="dxa"/>
            <w:vAlign w:val="center"/>
          </w:tcPr>
          <w:p w:rsidR="001D747A" w:rsidRPr="00CC6E4E" w:rsidRDefault="00D43627" w:rsidP="00CA522C">
            <w:pPr>
              <w:tabs>
                <w:tab w:val="left" w:pos="465"/>
              </w:tabs>
              <w:rPr>
                <w:szCs w:val="20"/>
              </w:rPr>
            </w:pPr>
            <w:sdt>
              <w:sdtPr>
                <w:rPr>
                  <w:szCs w:val="20"/>
                </w:rPr>
                <w:id w:val="-11919206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747A" w:rsidRPr="00CC6E4E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1D747A" w:rsidRPr="00CC6E4E">
              <w:rPr>
                <w:szCs w:val="20"/>
              </w:rPr>
              <w:tab/>
              <w:t>Grundbuchkreis Gossau SG</w:t>
            </w:r>
          </w:p>
          <w:p w:rsidR="001D747A" w:rsidRPr="00CC6E4E" w:rsidRDefault="00D43627" w:rsidP="008F33FE">
            <w:pPr>
              <w:tabs>
                <w:tab w:val="left" w:pos="465"/>
              </w:tabs>
              <w:spacing w:after="120"/>
              <w:rPr>
                <w:szCs w:val="20"/>
              </w:rPr>
            </w:pPr>
            <w:sdt>
              <w:sdtPr>
                <w:rPr>
                  <w:szCs w:val="20"/>
                </w:rPr>
                <w:id w:val="-17119491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747A" w:rsidRPr="00CC6E4E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1D747A" w:rsidRPr="00CC6E4E">
              <w:rPr>
                <w:szCs w:val="20"/>
              </w:rPr>
              <w:tab/>
              <w:t>Grundbuchkreis Waldkirch</w:t>
            </w:r>
          </w:p>
        </w:tc>
      </w:tr>
    </w:tbl>
    <w:p w:rsidR="001D747A" w:rsidRPr="00CC6E4E" w:rsidRDefault="001D747A" w:rsidP="00D21ACF">
      <w:pPr>
        <w:rPr>
          <w:szCs w:val="20"/>
        </w:rPr>
      </w:pPr>
    </w:p>
    <w:p w:rsidR="0078041A" w:rsidRPr="00CC6E4E" w:rsidRDefault="0078041A" w:rsidP="00D21ACF">
      <w:pPr>
        <w:rPr>
          <w:szCs w:val="20"/>
        </w:rPr>
      </w:pPr>
    </w:p>
    <w:tbl>
      <w:tblPr>
        <w:tblStyle w:val="TabellemithellemGitternetz"/>
        <w:tblW w:w="9634" w:type="dxa"/>
        <w:tblLook w:val="04A0" w:firstRow="1" w:lastRow="0" w:firstColumn="1" w:lastColumn="0" w:noHBand="0" w:noVBand="1"/>
      </w:tblPr>
      <w:tblGrid>
        <w:gridCol w:w="2263"/>
        <w:gridCol w:w="7371"/>
      </w:tblGrid>
      <w:tr w:rsidR="00C2150C" w:rsidRPr="00CC6E4E" w:rsidTr="0075347D">
        <w:trPr>
          <w:trHeight w:val="340"/>
        </w:trPr>
        <w:tc>
          <w:tcPr>
            <w:tcW w:w="9634" w:type="dxa"/>
            <w:gridSpan w:val="2"/>
          </w:tcPr>
          <w:p w:rsidR="00C2150C" w:rsidRPr="00CC6E4E" w:rsidRDefault="0078041A" w:rsidP="0027668A">
            <w:pPr>
              <w:tabs>
                <w:tab w:val="left" w:pos="2017"/>
                <w:tab w:val="left" w:pos="5136"/>
              </w:tabs>
              <w:spacing w:after="120"/>
              <w:rPr>
                <w:sz w:val="21"/>
                <w:szCs w:val="21"/>
              </w:rPr>
            </w:pPr>
            <w:r w:rsidRPr="00CC6E4E">
              <w:rPr>
                <w:b/>
                <w:sz w:val="21"/>
                <w:szCs w:val="21"/>
              </w:rPr>
              <w:t>Art der Grenzmutation</w:t>
            </w:r>
            <w:r w:rsidR="00322CFE" w:rsidRPr="00CC6E4E">
              <w:rPr>
                <w:b/>
                <w:sz w:val="21"/>
                <w:szCs w:val="21"/>
              </w:rPr>
              <w:t>:</w:t>
            </w:r>
          </w:p>
        </w:tc>
      </w:tr>
      <w:tr w:rsidR="00203BFC" w:rsidRPr="00CC6E4E" w:rsidTr="0075347D">
        <w:trPr>
          <w:trHeight w:val="340"/>
        </w:trPr>
        <w:tc>
          <w:tcPr>
            <w:tcW w:w="2263" w:type="dxa"/>
          </w:tcPr>
          <w:p w:rsidR="004434CD" w:rsidRPr="00CC6E4E" w:rsidRDefault="0078041A" w:rsidP="008F33FE">
            <w:pPr>
              <w:spacing w:after="120"/>
              <w:rPr>
                <w:szCs w:val="20"/>
              </w:rPr>
            </w:pPr>
            <w:r w:rsidRPr="00CC6E4E">
              <w:rPr>
                <w:szCs w:val="20"/>
              </w:rPr>
              <w:t>Änderung</w:t>
            </w:r>
            <w:r w:rsidR="00322CFE" w:rsidRPr="00CC6E4E">
              <w:rPr>
                <w:szCs w:val="20"/>
              </w:rPr>
              <w:t>:</w:t>
            </w:r>
          </w:p>
        </w:tc>
        <w:tc>
          <w:tcPr>
            <w:tcW w:w="7371" w:type="dxa"/>
          </w:tcPr>
          <w:p w:rsidR="00203BFC" w:rsidRPr="00CC6E4E" w:rsidRDefault="00D43627" w:rsidP="008F33FE">
            <w:pPr>
              <w:tabs>
                <w:tab w:val="left" w:pos="284"/>
                <w:tab w:val="left" w:pos="2381"/>
                <w:tab w:val="left" w:pos="2665"/>
                <w:tab w:val="left" w:pos="4536"/>
                <w:tab w:val="left" w:pos="4820"/>
              </w:tabs>
              <w:spacing w:after="120"/>
              <w:rPr>
                <w:szCs w:val="20"/>
              </w:rPr>
            </w:pPr>
            <w:sdt>
              <w:sdtPr>
                <w:rPr>
                  <w:szCs w:val="20"/>
                </w:rPr>
                <w:id w:val="720177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3798" w:rsidRPr="00CC6E4E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sdtContent>
            </w:sdt>
            <w:r w:rsidR="003B3798" w:rsidRPr="00CC6E4E">
              <w:rPr>
                <w:szCs w:val="20"/>
              </w:rPr>
              <w:tab/>
            </w:r>
            <w:r w:rsidR="0078041A" w:rsidRPr="00CC6E4E">
              <w:rPr>
                <w:szCs w:val="20"/>
              </w:rPr>
              <w:t>Grundstücksteilung</w:t>
            </w:r>
            <w:r w:rsidR="00203BFC" w:rsidRPr="00CC6E4E">
              <w:rPr>
                <w:szCs w:val="20"/>
              </w:rPr>
              <w:tab/>
            </w:r>
            <w:sdt>
              <w:sdtPr>
                <w:rPr>
                  <w:szCs w:val="20"/>
                </w:rPr>
                <w:id w:val="6706030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3798" w:rsidRPr="00CC6E4E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sdtContent>
            </w:sdt>
            <w:r w:rsidR="003B3798" w:rsidRPr="00CC6E4E">
              <w:rPr>
                <w:szCs w:val="20"/>
              </w:rPr>
              <w:tab/>
            </w:r>
            <w:r w:rsidR="0078041A" w:rsidRPr="00CC6E4E">
              <w:rPr>
                <w:szCs w:val="20"/>
              </w:rPr>
              <w:t>Grenzänderung</w:t>
            </w:r>
            <w:r w:rsidR="0075347D" w:rsidRPr="00CC6E4E">
              <w:rPr>
                <w:szCs w:val="20"/>
              </w:rPr>
              <w:tab/>
            </w:r>
            <w:sdt>
              <w:sdtPr>
                <w:rPr>
                  <w:szCs w:val="20"/>
                </w:rPr>
                <w:id w:val="-16744841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5347D" w:rsidRPr="00CC6E4E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75347D" w:rsidRPr="00CC6E4E">
              <w:rPr>
                <w:szCs w:val="20"/>
              </w:rPr>
              <w:tab/>
            </w:r>
            <w:r w:rsidR="006905DD" w:rsidRPr="00CC6E4E">
              <w:rPr>
                <w:szCs w:val="20"/>
              </w:rPr>
              <w:t>Grundstücksvereinigung</w:t>
            </w:r>
          </w:p>
        </w:tc>
      </w:tr>
      <w:tr w:rsidR="008F33FE" w:rsidRPr="00CC6E4E" w:rsidTr="0075347D">
        <w:trPr>
          <w:trHeight w:val="340"/>
        </w:trPr>
        <w:tc>
          <w:tcPr>
            <w:tcW w:w="2263" w:type="dxa"/>
          </w:tcPr>
          <w:p w:rsidR="008F33FE" w:rsidRPr="00CC6E4E" w:rsidRDefault="008F33FE" w:rsidP="00911E3E">
            <w:pPr>
              <w:spacing w:after="60"/>
              <w:rPr>
                <w:szCs w:val="20"/>
              </w:rPr>
            </w:pPr>
            <w:r w:rsidRPr="00CC6E4E">
              <w:rPr>
                <w:szCs w:val="20"/>
              </w:rPr>
              <w:t>Situationsplan (neue</w:t>
            </w:r>
            <w:r w:rsidRPr="00CC6E4E">
              <w:rPr>
                <w:szCs w:val="20"/>
              </w:rPr>
              <w:br/>
              <w:t>Situation)</w:t>
            </w:r>
          </w:p>
        </w:tc>
        <w:tc>
          <w:tcPr>
            <w:tcW w:w="7371" w:type="dxa"/>
          </w:tcPr>
          <w:p w:rsidR="008F33FE" w:rsidRPr="00CC6E4E" w:rsidRDefault="008F33FE" w:rsidP="008F33FE">
            <w:pPr>
              <w:tabs>
                <w:tab w:val="left" w:pos="284"/>
                <w:tab w:val="left" w:pos="2381"/>
                <w:tab w:val="left" w:pos="2665"/>
                <w:tab w:val="left" w:pos="4536"/>
                <w:tab w:val="left" w:pos="4820"/>
              </w:tabs>
              <w:rPr>
                <w:szCs w:val="20"/>
              </w:rPr>
            </w:pPr>
            <w:r w:rsidRPr="00CC6E4E">
              <w:rPr>
                <w:szCs w:val="20"/>
              </w:rPr>
              <w:t>Dieser Anmeldung einer Grenzmutation ist ein Situationsplan mit dem neuen geplanten Grenzverlauf beizulegen.</w:t>
            </w:r>
          </w:p>
        </w:tc>
      </w:tr>
    </w:tbl>
    <w:p w:rsidR="0075347D" w:rsidRPr="00CC6E4E" w:rsidRDefault="0075347D">
      <w:pPr>
        <w:rPr>
          <w:szCs w:val="20"/>
        </w:rPr>
      </w:pPr>
    </w:p>
    <w:p w:rsidR="0075347D" w:rsidRPr="00CC6E4E" w:rsidRDefault="0075347D"/>
    <w:tbl>
      <w:tblPr>
        <w:tblStyle w:val="TabellemithellemGitternetz"/>
        <w:tblW w:w="9634" w:type="dxa"/>
        <w:tblLook w:val="04A0" w:firstRow="1" w:lastRow="0" w:firstColumn="1" w:lastColumn="0" w:noHBand="0" w:noVBand="1"/>
      </w:tblPr>
      <w:tblGrid>
        <w:gridCol w:w="2263"/>
        <w:gridCol w:w="7371"/>
      </w:tblGrid>
      <w:tr w:rsidR="00AE149F" w:rsidRPr="00CC6E4E" w:rsidTr="00967520">
        <w:trPr>
          <w:trHeight w:val="340"/>
        </w:trPr>
        <w:tc>
          <w:tcPr>
            <w:tcW w:w="9634" w:type="dxa"/>
            <w:gridSpan w:val="2"/>
          </w:tcPr>
          <w:p w:rsidR="00AE149F" w:rsidRPr="00CC6E4E" w:rsidRDefault="00AE149F" w:rsidP="00967520">
            <w:pPr>
              <w:tabs>
                <w:tab w:val="left" w:pos="2017"/>
                <w:tab w:val="left" w:pos="5136"/>
              </w:tabs>
              <w:spacing w:after="120"/>
              <w:rPr>
                <w:sz w:val="21"/>
                <w:szCs w:val="21"/>
              </w:rPr>
            </w:pPr>
            <w:r w:rsidRPr="00CC6E4E">
              <w:rPr>
                <w:b/>
                <w:sz w:val="21"/>
                <w:szCs w:val="21"/>
              </w:rPr>
              <w:t>Kosten:</w:t>
            </w:r>
          </w:p>
        </w:tc>
      </w:tr>
      <w:tr w:rsidR="00AE149F" w:rsidRPr="00CC6E4E" w:rsidTr="00967520">
        <w:trPr>
          <w:trHeight w:val="340"/>
        </w:trPr>
        <w:tc>
          <w:tcPr>
            <w:tcW w:w="2263" w:type="dxa"/>
          </w:tcPr>
          <w:p w:rsidR="00AE149F" w:rsidRPr="00CC6E4E" w:rsidRDefault="00AE149F" w:rsidP="00967520">
            <w:pPr>
              <w:spacing w:after="120"/>
              <w:rPr>
                <w:szCs w:val="20"/>
              </w:rPr>
            </w:pPr>
            <w:r w:rsidRPr="00CC6E4E">
              <w:rPr>
                <w:szCs w:val="20"/>
              </w:rPr>
              <w:t>Wer bezahlt die Grundbuch- und Geometerkosten (Vermessung und Vermarkung)?:</w:t>
            </w:r>
          </w:p>
        </w:tc>
        <w:tc>
          <w:tcPr>
            <w:tcW w:w="7371" w:type="dxa"/>
          </w:tcPr>
          <w:p w:rsidR="00AE149F" w:rsidRPr="00CC6E4E" w:rsidRDefault="00D43627" w:rsidP="00AE149F">
            <w:pPr>
              <w:tabs>
                <w:tab w:val="left" w:pos="397"/>
              </w:tabs>
              <w:spacing w:after="120"/>
              <w:rPr>
                <w:szCs w:val="20"/>
              </w:rPr>
            </w:pPr>
            <w:sdt>
              <w:sdtPr>
                <w:rPr>
                  <w:szCs w:val="20"/>
                </w:rPr>
                <w:id w:val="-18892542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149F" w:rsidRPr="00CC6E4E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sdtContent>
            </w:sdt>
            <w:r w:rsidR="00AE149F" w:rsidRPr="00CC6E4E">
              <w:rPr>
                <w:szCs w:val="20"/>
              </w:rPr>
              <w:tab/>
              <w:t>Eigentümer/in</w:t>
            </w:r>
          </w:p>
          <w:p w:rsidR="00AE149F" w:rsidRPr="00CC6E4E" w:rsidRDefault="00D43627" w:rsidP="00166332">
            <w:pPr>
              <w:tabs>
                <w:tab w:val="left" w:pos="397"/>
                <w:tab w:val="left" w:pos="1985"/>
              </w:tabs>
              <w:spacing w:after="120"/>
              <w:ind w:left="1985" w:hanging="1985"/>
              <w:rPr>
                <w:szCs w:val="20"/>
              </w:rPr>
            </w:pPr>
            <w:sdt>
              <w:sdtPr>
                <w:rPr>
                  <w:szCs w:val="20"/>
                </w:rPr>
                <w:id w:val="20798611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149F" w:rsidRPr="00CC6E4E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AE149F" w:rsidRPr="00CC6E4E">
              <w:rPr>
                <w:szCs w:val="20"/>
              </w:rPr>
              <w:tab/>
            </w:r>
            <w:r w:rsidR="00DA1398" w:rsidRPr="00CC6E4E">
              <w:rPr>
                <w:szCs w:val="20"/>
              </w:rPr>
              <w:t xml:space="preserve">Dritter, nämlich: </w:t>
            </w:r>
            <w:r w:rsidR="00166332" w:rsidRPr="00CC6E4E">
              <w:rPr>
                <w:szCs w:val="20"/>
              </w:rPr>
              <w:tab/>
            </w:r>
            <w:r w:rsidR="00166332" w:rsidRPr="00CC6E4E">
              <w:rPr>
                <w:rFonts w:cs="Arial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166332" w:rsidRPr="00CC6E4E">
              <w:rPr>
                <w:rFonts w:cs="Arial"/>
                <w:szCs w:val="20"/>
              </w:rPr>
              <w:instrText xml:space="preserve"> FORMTEXT </w:instrText>
            </w:r>
            <w:r w:rsidR="00166332" w:rsidRPr="00CC6E4E">
              <w:rPr>
                <w:rFonts w:cs="Arial"/>
                <w:szCs w:val="20"/>
              </w:rPr>
            </w:r>
            <w:r w:rsidR="00166332" w:rsidRPr="00CC6E4E">
              <w:rPr>
                <w:rFonts w:cs="Arial"/>
                <w:szCs w:val="20"/>
              </w:rPr>
              <w:fldChar w:fldCharType="separate"/>
            </w:r>
            <w:r w:rsidR="00166332" w:rsidRPr="00CC6E4E">
              <w:rPr>
                <w:rFonts w:cs="Arial"/>
                <w:noProof/>
                <w:szCs w:val="20"/>
              </w:rPr>
              <w:t> </w:t>
            </w:r>
            <w:r w:rsidR="00166332" w:rsidRPr="00CC6E4E">
              <w:rPr>
                <w:rFonts w:cs="Arial"/>
                <w:noProof/>
                <w:szCs w:val="20"/>
              </w:rPr>
              <w:t> </w:t>
            </w:r>
            <w:r w:rsidR="00166332" w:rsidRPr="00CC6E4E">
              <w:rPr>
                <w:rFonts w:cs="Arial"/>
                <w:noProof/>
                <w:szCs w:val="20"/>
              </w:rPr>
              <w:t> </w:t>
            </w:r>
            <w:r w:rsidR="00166332" w:rsidRPr="00CC6E4E">
              <w:rPr>
                <w:rFonts w:cs="Arial"/>
                <w:noProof/>
                <w:szCs w:val="20"/>
              </w:rPr>
              <w:t> </w:t>
            </w:r>
            <w:r w:rsidR="00166332" w:rsidRPr="00CC6E4E">
              <w:rPr>
                <w:rFonts w:cs="Arial"/>
                <w:noProof/>
                <w:szCs w:val="20"/>
              </w:rPr>
              <w:t> </w:t>
            </w:r>
            <w:r w:rsidR="00166332" w:rsidRPr="00CC6E4E">
              <w:rPr>
                <w:rFonts w:cs="Arial"/>
                <w:szCs w:val="20"/>
              </w:rPr>
              <w:fldChar w:fldCharType="end"/>
            </w:r>
          </w:p>
        </w:tc>
      </w:tr>
    </w:tbl>
    <w:p w:rsidR="00AE149F" w:rsidRPr="00CC6E4E" w:rsidRDefault="00AE149F" w:rsidP="00AE149F">
      <w:pPr>
        <w:rPr>
          <w:szCs w:val="20"/>
        </w:rPr>
      </w:pPr>
    </w:p>
    <w:p w:rsidR="00AE149F" w:rsidRPr="00CC6E4E" w:rsidRDefault="00AE149F" w:rsidP="00AE149F"/>
    <w:tbl>
      <w:tblPr>
        <w:tblStyle w:val="TabellemithellemGitternetz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1B299B" w:rsidRPr="00CC6E4E" w:rsidTr="00967520">
        <w:trPr>
          <w:trHeight w:val="340"/>
        </w:trPr>
        <w:tc>
          <w:tcPr>
            <w:tcW w:w="9634" w:type="dxa"/>
          </w:tcPr>
          <w:p w:rsidR="001B299B" w:rsidRPr="00CC6E4E" w:rsidRDefault="001B299B" w:rsidP="00967520">
            <w:pPr>
              <w:tabs>
                <w:tab w:val="left" w:pos="2017"/>
                <w:tab w:val="left" w:pos="5136"/>
              </w:tabs>
              <w:spacing w:after="120"/>
              <w:rPr>
                <w:sz w:val="21"/>
                <w:szCs w:val="21"/>
              </w:rPr>
            </w:pPr>
            <w:r w:rsidRPr="00CC6E4E">
              <w:rPr>
                <w:b/>
                <w:sz w:val="21"/>
                <w:szCs w:val="21"/>
              </w:rPr>
              <w:t>Bemerkungen:</w:t>
            </w:r>
          </w:p>
        </w:tc>
      </w:tr>
      <w:tr w:rsidR="002227A6" w:rsidRPr="00CC6E4E" w:rsidTr="00200654">
        <w:trPr>
          <w:trHeight w:val="340"/>
        </w:trPr>
        <w:tc>
          <w:tcPr>
            <w:tcW w:w="9634" w:type="dxa"/>
          </w:tcPr>
          <w:p w:rsidR="002227A6" w:rsidRPr="00CC6E4E" w:rsidRDefault="002227A6" w:rsidP="00967520">
            <w:pPr>
              <w:tabs>
                <w:tab w:val="left" w:pos="397"/>
                <w:tab w:val="left" w:pos="1985"/>
              </w:tabs>
              <w:spacing w:after="120"/>
              <w:ind w:left="1985" w:hanging="1985"/>
              <w:rPr>
                <w:szCs w:val="20"/>
              </w:rPr>
            </w:pPr>
            <w:r w:rsidRPr="00CC6E4E">
              <w:rPr>
                <w:rFonts w:cs="Arial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6E4E">
              <w:rPr>
                <w:rFonts w:cs="Arial"/>
                <w:szCs w:val="20"/>
              </w:rPr>
              <w:instrText xml:space="preserve"> FORMTEXT </w:instrText>
            </w:r>
            <w:r w:rsidRPr="00CC6E4E">
              <w:rPr>
                <w:rFonts w:cs="Arial"/>
                <w:szCs w:val="20"/>
              </w:rPr>
            </w:r>
            <w:r w:rsidRPr="00CC6E4E">
              <w:rPr>
                <w:rFonts w:cs="Arial"/>
                <w:szCs w:val="20"/>
              </w:rPr>
              <w:fldChar w:fldCharType="separate"/>
            </w:r>
            <w:r w:rsidRPr="00CC6E4E">
              <w:rPr>
                <w:rFonts w:cs="Arial"/>
                <w:noProof/>
                <w:szCs w:val="20"/>
              </w:rPr>
              <w:t> </w:t>
            </w:r>
            <w:r w:rsidRPr="00CC6E4E">
              <w:rPr>
                <w:rFonts w:cs="Arial"/>
                <w:noProof/>
                <w:szCs w:val="20"/>
              </w:rPr>
              <w:t> </w:t>
            </w:r>
            <w:r w:rsidRPr="00CC6E4E">
              <w:rPr>
                <w:rFonts w:cs="Arial"/>
                <w:noProof/>
                <w:szCs w:val="20"/>
              </w:rPr>
              <w:t> </w:t>
            </w:r>
            <w:r w:rsidRPr="00CC6E4E">
              <w:rPr>
                <w:rFonts w:cs="Arial"/>
                <w:noProof/>
                <w:szCs w:val="20"/>
              </w:rPr>
              <w:t> </w:t>
            </w:r>
            <w:r w:rsidRPr="00CC6E4E">
              <w:rPr>
                <w:rFonts w:cs="Arial"/>
                <w:noProof/>
                <w:szCs w:val="20"/>
              </w:rPr>
              <w:t> </w:t>
            </w:r>
            <w:r w:rsidRPr="00CC6E4E">
              <w:rPr>
                <w:rFonts w:cs="Arial"/>
                <w:szCs w:val="20"/>
              </w:rPr>
              <w:fldChar w:fldCharType="end"/>
            </w:r>
          </w:p>
        </w:tc>
      </w:tr>
    </w:tbl>
    <w:p w:rsidR="001B299B" w:rsidRPr="00CC6E4E" w:rsidRDefault="001B299B" w:rsidP="001B299B"/>
    <w:p w:rsidR="002227A6" w:rsidRPr="00CC6E4E" w:rsidRDefault="002227A6">
      <w:pPr>
        <w:spacing w:line="240" w:lineRule="auto"/>
      </w:pPr>
      <w:r w:rsidRPr="00CC6E4E">
        <w:br w:type="page"/>
      </w:r>
    </w:p>
    <w:p w:rsidR="0075347D" w:rsidRPr="00CC6E4E" w:rsidRDefault="0075347D"/>
    <w:tbl>
      <w:tblPr>
        <w:tblStyle w:val="TabellemithellemGitternetz"/>
        <w:tblW w:w="9348" w:type="dxa"/>
        <w:tblLook w:val="04A0" w:firstRow="1" w:lastRow="0" w:firstColumn="1" w:lastColumn="0" w:noHBand="0" w:noVBand="1"/>
      </w:tblPr>
      <w:tblGrid>
        <w:gridCol w:w="2263"/>
        <w:gridCol w:w="7085"/>
      </w:tblGrid>
      <w:tr w:rsidR="00D76FA5" w:rsidRPr="00CC6E4E" w:rsidTr="00A47434">
        <w:trPr>
          <w:trHeight w:val="340"/>
        </w:trPr>
        <w:tc>
          <w:tcPr>
            <w:tcW w:w="2263" w:type="dxa"/>
          </w:tcPr>
          <w:p w:rsidR="00D76FA5" w:rsidRPr="00CC6E4E" w:rsidRDefault="00D76FA5" w:rsidP="00A47434">
            <w:pPr>
              <w:spacing w:after="120"/>
              <w:rPr>
                <w:szCs w:val="20"/>
              </w:rPr>
            </w:pPr>
            <w:r w:rsidRPr="00CC6E4E">
              <w:rPr>
                <w:szCs w:val="20"/>
              </w:rPr>
              <w:t>Kontakt</w:t>
            </w:r>
            <w:r w:rsidR="00DE2882" w:rsidRPr="00CC6E4E">
              <w:rPr>
                <w:szCs w:val="20"/>
              </w:rPr>
              <w:t xml:space="preserve">daten </w:t>
            </w:r>
            <w:r w:rsidRPr="00CC6E4E">
              <w:rPr>
                <w:szCs w:val="20"/>
              </w:rPr>
              <w:t>für all</w:t>
            </w:r>
            <w:r w:rsidR="00A47434" w:rsidRPr="00CC6E4E">
              <w:rPr>
                <w:szCs w:val="20"/>
              </w:rPr>
              <w:t>-</w:t>
            </w:r>
            <w:r w:rsidR="00A47434" w:rsidRPr="00CC6E4E">
              <w:rPr>
                <w:szCs w:val="20"/>
              </w:rPr>
              <w:br/>
            </w:r>
            <w:r w:rsidRPr="00CC6E4E">
              <w:rPr>
                <w:szCs w:val="20"/>
              </w:rPr>
              <w:t>fällige Rückfragen:</w:t>
            </w:r>
          </w:p>
        </w:tc>
        <w:tc>
          <w:tcPr>
            <w:tcW w:w="7085" w:type="dxa"/>
          </w:tcPr>
          <w:p w:rsidR="00D76FA5" w:rsidRPr="00CC6E4E" w:rsidRDefault="00D76FA5" w:rsidP="003B7346">
            <w:pPr>
              <w:tabs>
                <w:tab w:val="left" w:pos="1701"/>
              </w:tabs>
              <w:ind w:left="1701" w:hanging="1701"/>
              <w:rPr>
                <w:szCs w:val="20"/>
              </w:rPr>
            </w:pPr>
            <w:r w:rsidRPr="00CC6E4E">
              <w:rPr>
                <w:szCs w:val="20"/>
              </w:rPr>
              <w:t>Name, Vorname:</w:t>
            </w:r>
            <w:r w:rsidR="0095489D" w:rsidRPr="00CC6E4E">
              <w:rPr>
                <w:szCs w:val="20"/>
              </w:rPr>
              <w:tab/>
            </w:r>
            <w:r w:rsidR="0095489D" w:rsidRPr="00CC6E4E">
              <w:rPr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95489D" w:rsidRPr="00CC6E4E">
              <w:rPr>
                <w:szCs w:val="20"/>
              </w:rPr>
              <w:instrText xml:space="preserve"> FORMTEXT </w:instrText>
            </w:r>
            <w:r w:rsidR="0095489D" w:rsidRPr="00CC6E4E">
              <w:rPr>
                <w:szCs w:val="20"/>
              </w:rPr>
            </w:r>
            <w:r w:rsidR="0095489D" w:rsidRPr="00CC6E4E">
              <w:rPr>
                <w:szCs w:val="20"/>
              </w:rPr>
              <w:fldChar w:fldCharType="separate"/>
            </w:r>
            <w:r w:rsidR="00C04A98" w:rsidRPr="00CC6E4E">
              <w:rPr>
                <w:noProof/>
                <w:szCs w:val="20"/>
              </w:rPr>
              <w:t> </w:t>
            </w:r>
            <w:r w:rsidR="00C04A98" w:rsidRPr="00CC6E4E">
              <w:rPr>
                <w:noProof/>
                <w:szCs w:val="20"/>
              </w:rPr>
              <w:t> </w:t>
            </w:r>
            <w:r w:rsidR="00C04A98" w:rsidRPr="00CC6E4E">
              <w:rPr>
                <w:noProof/>
                <w:szCs w:val="20"/>
              </w:rPr>
              <w:t> </w:t>
            </w:r>
            <w:r w:rsidR="00C04A98" w:rsidRPr="00CC6E4E">
              <w:rPr>
                <w:noProof/>
                <w:szCs w:val="20"/>
              </w:rPr>
              <w:t> </w:t>
            </w:r>
            <w:r w:rsidR="00C04A98" w:rsidRPr="00CC6E4E">
              <w:rPr>
                <w:noProof/>
                <w:szCs w:val="20"/>
              </w:rPr>
              <w:t> </w:t>
            </w:r>
            <w:r w:rsidR="0095489D" w:rsidRPr="00CC6E4E">
              <w:rPr>
                <w:szCs w:val="20"/>
              </w:rPr>
              <w:fldChar w:fldCharType="end"/>
            </w:r>
          </w:p>
          <w:p w:rsidR="00412ED0" w:rsidRPr="00CC6E4E" w:rsidRDefault="00412ED0" w:rsidP="00A47434">
            <w:pPr>
              <w:tabs>
                <w:tab w:val="left" w:pos="1701"/>
                <w:tab w:val="left" w:pos="3293"/>
                <w:tab w:val="left" w:pos="4002"/>
              </w:tabs>
              <w:spacing w:after="120"/>
              <w:ind w:left="1701" w:hanging="1701"/>
              <w:rPr>
                <w:szCs w:val="20"/>
              </w:rPr>
            </w:pPr>
            <w:r w:rsidRPr="00CC6E4E">
              <w:rPr>
                <w:szCs w:val="20"/>
              </w:rPr>
              <w:t>Telefon:</w:t>
            </w:r>
            <w:r w:rsidR="0095489D" w:rsidRPr="00CC6E4E">
              <w:rPr>
                <w:szCs w:val="20"/>
              </w:rPr>
              <w:tab/>
            </w:r>
            <w:r w:rsidR="00743E3E" w:rsidRPr="00CC6E4E">
              <w:rPr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43E3E" w:rsidRPr="00CC6E4E">
              <w:rPr>
                <w:szCs w:val="20"/>
              </w:rPr>
              <w:instrText xml:space="preserve"> FORMTEXT </w:instrText>
            </w:r>
            <w:r w:rsidR="00743E3E" w:rsidRPr="00CC6E4E">
              <w:rPr>
                <w:szCs w:val="20"/>
              </w:rPr>
            </w:r>
            <w:r w:rsidR="00743E3E" w:rsidRPr="00CC6E4E">
              <w:rPr>
                <w:szCs w:val="20"/>
              </w:rPr>
              <w:fldChar w:fldCharType="separate"/>
            </w:r>
            <w:r w:rsidR="00C04A98" w:rsidRPr="00CC6E4E">
              <w:rPr>
                <w:noProof/>
                <w:szCs w:val="20"/>
              </w:rPr>
              <w:t> </w:t>
            </w:r>
            <w:r w:rsidR="00C04A98" w:rsidRPr="00CC6E4E">
              <w:rPr>
                <w:noProof/>
                <w:szCs w:val="20"/>
              </w:rPr>
              <w:t> </w:t>
            </w:r>
            <w:r w:rsidR="00C04A98" w:rsidRPr="00CC6E4E">
              <w:rPr>
                <w:noProof/>
                <w:szCs w:val="20"/>
              </w:rPr>
              <w:t> </w:t>
            </w:r>
            <w:r w:rsidR="00C04A98" w:rsidRPr="00CC6E4E">
              <w:rPr>
                <w:noProof/>
                <w:szCs w:val="20"/>
              </w:rPr>
              <w:t> </w:t>
            </w:r>
            <w:r w:rsidR="00C04A98" w:rsidRPr="00CC6E4E">
              <w:rPr>
                <w:noProof/>
                <w:szCs w:val="20"/>
              </w:rPr>
              <w:t> </w:t>
            </w:r>
            <w:r w:rsidR="00743E3E" w:rsidRPr="00CC6E4E">
              <w:rPr>
                <w:szCs w:val="20"/>
              </w:rPr>
              <w:fldChar w:fldCharType="end"/>
            </w:r>
            <w:r w:rsidR="008A7FB7" w:rsidRPr="00CC6E4E">
              <w:rPr>
                <w:szCs w:val="20"/>
              </w:rPr>
              <w:tab/>
              <w:t>E-Mail:</w:t>
            </w:r>
            <w:r w:rsidR="008A7FB7" w:rsidRPr="00CC6E4E">
              <w:rPr>
                <w:szCs w:val="20"/>
              </w:rPr>
              <w:tab/>
            </w:r>
            <w:r w:rsidR="008A7FB7" w:rsidRPr="00CC6E4E">
              <w:rPr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8A7FB7" w:rsidRPr="00CC6E4E">
              <w:rPr>
                <w:szCs w:val="20"/>
              </w:rPr>
              <w:instrText xml:space="preserve"> FORMTEXT </w:instrText>
            </w:r>
            <w:r w:rsidR="008A7FB7" w:rsidRPr="00CC6E4E">
              <w:rPr>
                <w:szCs w:val="20"/>
              </w:rPr>
            </w:r>
            <w:r w:rsidR="008A7FB7" w:rsidRPr="00CC6E4E">
              <w:rPr>
                <w:szCs w:val="20"/>
              </w:rPr>
              <w:fldChar w:fldCharType="separate"/>
            </w:r>
            <w:r w:rsidR="00C04A98" w:rsidRPr="00CC6E4E">
              <w:rPr>
                <w:noProof/>
                <w:szCs w:val="20"/>
              </w:rPr>
              <w:t> </w:t>
            </w:r>
            <w:r w:rsidR="00C04A98" w:rsidRPr="00CC6E4E">
              <w:rPr>
                <w:noProof/>
                <w:szCs w:val="20"/>
              </w:rPr>
              <w:t> </w:t>
            </w:r>
            <w:r w:rsidR="00C04A98" w:rsidRPr="00CC6E4E">
              <w:rPr>
                <w:noProof/>
                <w:szCs w:val="20"/>
              </w:rPr>
              <w:t> </w:t>
            </w:r>
            <w:r w:rsidR="00C04A98" w:rsidRPr="00CC6E4E">
              <w:rPr>
                <w:noProof/>
                <w:szCs w:val="20"/>
              </w:rPr>
              <w:t> </w:t>
            </w:r>
            <w:r w:rsidR="00C04A98" w:rsidRPr="00CC6E4E">
              <w:rPr>
                <w:noProof/>
                <w:szCs w:val="20"/>
              </w:rPr>
              <w:t> </w:t>
            </w:r>
            <w:r w:rsidR="008A7FB7" w:rsidRPr="00CC6E4E">
              <w:rPr>
                <w:szCs w:val="20"/>
              </w:rPr>
              <w:fldChar w:fldCharType="end"/>
            </w:r>
          </w:p>
        </w:tc>
      </w:tr>
    </w:tbl>
    <w:p w:rsidR="00AE7DCF" w:rsidRPr="00CC6E4E" w:rsidRDefault="00AE7DCF" w:rsidP="00911E3E">
      <w:pPr>
        <w:rPr>
          <w:szCs w:val="20"/>
        </w:rPr>
      </w:pPr>
    </w:p>
    <w:tbl>
      <w:tblPr>
        <w:tblStyle w:val="Tabellenraster"/>
        <w:tblW w:w="9639" w:type="dxa"/>
        <w:tblLook w:val="04A0" w:firstRow="1" w:lastRow="0" w:firstColumn="1" w:lastColumn="0" w:noHBand="0" w:noVBand="1"/>
      </w:tblPr>
      <w:tblGrid>
        <w:gridCol w:w="2410"/>
        <w:gridCol w:w="7229"/>
      </w:tblGrid>
      <w:tr w:rsidR="00A40530" w:rsidRPr="00CC6E4E" w:rsidTr="002E4F72">
        <w:tc>
          <w:tcPr>
            <w:tcW w:w="2410" w:type="dxa"/>
          </w:tcPr>
          <w:p w:rsidR="00A40530" w:rsidRPr="00CC6E4E" w:rsidRDefault="00A40530" w:rsidP="00C03E31">
            <w:pPr>
              <w:ind w:left="-57"/>
              <w:rPr>
                <w:b/>
                <w:szCs w:val="20"/>
              </w:rPr>
            </w:pPr>
            <w:r w:rsidRPr="00CC6E4E">
              <w:rPr>
                <w:b/>
                <w:szCs w:val="20"/>
              </w:rPr>
              <w:t>Auftrag</w:t>
            </w:r>
          </w:p>
        </w:tc>
        <w:tc>
          <w:tcPr>
            <w:tcW w:w="7229" w:type="dxa"/>
          </w:tcPr>
          <w:p w:rsidR="00A40530" w:rsidRPr="00CC6E4E" w:rsidRDefault="00A40530" w:rsidP="003B7346">
            <w:pPr>
              <w:ind w:left="57"/>
              <w:rPr>
                <w:szCs w:val="20"/>
              </w:rPr>
            </w:pPr>
            <w:r w:rsidRPr="00CC6E4E">
              <w:rPr>
                <w:szCs w:val="20"/>
              </w:rPr>
              <w:t xml:space="preserve">Das Grundbuchamt Gossau wird </w:t>
            </w:r>
            <w:r w:rsidR="003B7346" w:rsidRPr="00CC6E4E">
              <w:rPr>
                <w:szCs w:val="20"/>
              </w:rPr>
              <w:t xml:space="preserve">hiermit </w:t>
            </w:r>
            <w:r w:rsidRPr="00CC6E4E">
              <w:rPr>
                <w:szCs w:val="20"/>
              </w:rPr>
              <w:t xml:space="preserve">beauftragt, </w:t>
            </w:r>
            <w:r w:rsidR="003B7346" w:rsidRPr="00CC6E4E">
              <w:rPr>
                <w:szCs w:val="20"/>
              </w:rPr>
              <w:t xml:space="preserve">die vorstehende Grenzmutation an den Grundbuchgeometer zur Ausführung </w:t>
            </w:r>
            <w:r w:rsidR="00384779" w:rsidRPr="00CC6E4E">
              <w:rPr>
                <w:szCs w:val="20"/>
              </w:rPr>
              <w:t>weiterzuleiten</w:t>
            </w:r>
            <w:r w:rsidR="003B7346" w:rsidRPr="00CC6E4E">
              <w:rPr>
                <w:szCs w:val="20"/>
              </w:rPr>
              <w:t xml:space="preserve"> und nach Vorliegen der Mutationsurkunde das </w:t>
            </w:r>
            <w:r w:rsidRPr="00CC6E4E">
              <w:rPr>
                <w:szCs w:val="20"/>
              </w:rPr>
              <w:t>Rechtsgeschäft vorzubereiten. Sollte dieses Rechtsgeschäft nach der Vorbereitung nicht zustande kommen, werden die Vorbereitungsgebühren nach Art. 21 Verordnung über die Gebühren für Amtshand</w:t>
            </w:r>
            <w:r w:rsidR="00B4435A" w:rsidRPr="00CC6E4E">
              <w:rPr>
                <w:szCs w:val="20"/>
              </w:rPr>
              <w:softHyphen/>
            </w:r>
            <w:r w:rsidRPr="00CC6E4E">
              <w:rPr>
                <w:szCs w:val="20"/>
              </w:rPr>
              <w:t xml:space="preserve">lungen der Grundbuchämter (sGS 914.5) </w:t>
            </w:r>
            <w:r w:rsidR="003B7346" w:rsidRPr="00CC6E4E">
              <w:rPr>
                <w:szCs w:val="20"/>
              </w:rPr>
              <w:t xml:space="preserve">sowie die Geometerkosten </w:t>
            </w:r>
            <w:r w:rsidRPr="00CC6E4E">
              <w:rPr>
                <w:szCs w:val="20"/>
              </w:rPr>
              <w:t>dem Auf</w:t>
            </w:r>
            <w:r w:rsidR="00384779" w:rsidRPr="00CC6E4E">
              <w:rPr>
                <w:szCs w:val="20"/>
              </w:rPr>
              <w:softHyphen/>
            </w:r>
            <w:r w:rsidRPr="00CC6E4E">
              <w:rPr>
                <w:szCs w:val="20"/>
              </w:rPr>
              <w:t>traggeber in Rechnung gestellt.</w:t>
            </w:r>
          </w:p>
          <w:p w:rsidR="00BD2920" w:rsidRPr="00CC6E4E" w:rsidRDefault="00BD2920" w:rsidP="003B7346">
            <w:pPr>
              <w:ind w:left="57"/>
              <w:rPr>
                <w:szCs w:val="20"/>
              </w:rPr>
            </w:pPr>
          </w:p>
          <w:p w:rsidR="00BD2920" w:rsidRPr="00CC6E4E" w:rsidRDefault="00BD2920" w:rsidP="00BD2920">
            <w:pPr>
              <w:ind w:left="57"/>
              <w:rPr>
                <w:i/>
                <w:sz w:val="18"/>
                <w:szCs w:val="18"/>
              </w:rPr>
            </w:pPr>
            <w:r w:rsidRPr="00CC6E4E">
              <w:rPr>
                <w:i/>
                <w:sz w:val="18"/>
                <w:szCs w:val="18"/>
              </w:rPr>
              <w:t>Hinweis auf Art. 40 der Verordnung über die amtliche Vermessung (sGS 760.12):</w:t>
            </w:r>
          </w:p>
          <w:p w:rsidR="00BD2920" w:rsidRPr="00CC6E4E" w:rsidRDefault="00BD2920" w:rsidP="00EF6F54">
            <w:pPr>
              <w:ind w:left="284" w:hanging="227"/>
              <w:rPr>
                <w:i/>
                <w:sz w:val="18"/>
                <w:szCs w:val="18"/>
              </w:rPr>
            </w:pPr>
            <w:r w:rsidRPr="00CC6E4E">
              <w:rPr>
                <w:i/>
                <w:sz w:val="18"/>
                <w:szCs w:val="18"/>
                <w:vertAlign w:val="superscript"/>
              </w:rPr>
              <w:t>1</w:t>
            </w:r>
            <w:r w:rsidR="007F3B31" w:rsidRPr="00CC6E4E">
              <w:rPr>
                <w:i/>
                <w:sz w:val="18"/>
                <w:szCs w:val="18"/>
                <w:vertAlign w:val="superscript"/>
              </w:rPr>
              <w:tab/>
            </w:r>
            <w:r w:rsidRPr="00CC6E4E">
              <w:rPr>
                <w:i/>
                <w:sz w:val="18"/>
                <w:szCs w:val="18"/>
              </w:rPr>
              <w:t>Können Grenzänderungen nicht innert Jahresfrist seit Abgabe des Mutationsplans im Grundbuch eingetragen werden, setzt das Grundbuchamt unter</w:t>
            </w:r>
            <w:r w:rsidR="007F3B31" w:rsidRPr="00CC6E4E">
              <w:rPr>
                <w:i/>
                <w:sz w:val="18"/>
                <w:szCs w:val="18"/>
              </w:rPr>
              <w:t xml:space="preserve"> </w:t>
            </w:r>
            <w:r w:rsidRPr="00CC6E4E">
              <w:rPr>
                <w:i/>
                <w:sz w:val="18"/>
                <w:szCs w:val="18"/>
              </w:rPr>
              <w:t>Androhung der Rückmutation eine Frist von höchstens sechs Monaten an.</w:t>
            </w:r>
          </w:p>
          <w:p w:rsidR="00BD2920" w:rsidRPr="00CC6E4E" w:rsidRDefault="00BD2920" w:rsidP="00EF6F54">
            <w:pPr>
              <w:ind w:left="284" w:hanging="227"/>
              <w:rPr>
                <w:i/>
                <w:sz w:val="18"/>
                <w:szCs w:val="18"/>
              </w:rPr>
            </w:pPr>
            <w:r w:rsidRPr="00CC6E4E">
              <w:rPr>
                <w:i/>
                <w:sz w:val="18"/>
                <w:szCs w:val="18"/>
                <w:vertAlign w:val="superscript"/>
              </w:rPr>
              <w:t>2</w:t>
            </w:r>
            <w:r w:rsidR="007F3B31" w:rsidRPr="00CC6E4E">
              <w:rPr>
                <w:i/>
                <w:sz w:val="18"/>
                <w:szCs w:val="18"/>
                <w:vertAlign w:val="superscript"/>
              </w:rPr>
              <w:tab/>
            </w:r>
            <w:r w:rsidRPr="00CC6E4E">
              <w:rPr>
                <w:i/>
                <w:sz w:val="18"/>
                <w:szCs w:val="18"/>
              </w:rPr>
              <w:t>Nach unbenütztem Fristablauf kann das Grundbuchamt der Nachführungsstelle den Auftrag zur Rückmutation der Grenzänderung erteilen.</w:t>
            </w:r>
          </w:p>
          <w:p w:rsidR="00BD2920" w:rsidRPr="00CC6E4E" w:rsidRDefault="00BD2920" w:rsidP="00EF6F54">
            <w:pPr>
              <w:ind w:left="284" w:hanging="227"/>
              <w:rPr>
                <w:szCs w:val="20"/>
              </w:rPr>
            </w:pPr>
            <w:r w:rsidRPr="00CC6E4E">
              <w:rPr>
                <w:i/>
                <w:sz w:val="18"/>
                <w:szCs w:val="18"/>
                <w:vertAlign w:val="superscript"/>
              </w:rPr>
              <w:t>3</w:t>
            </w:r>
            <w:r w:rsidR="007F3B31" w:rsidRPr="00CC6E4E">
              <w:rPr>
                <w:i/>
                <w:sz w:val="18"/>
                <w:szCs w:val="18"/>
                <w:vertAlign w:val="superscript"/>
              </w:rPr>
              <w:tab/>
            </w:r>
            <w:r w:rsidRPr="00CC6E4E">
              <w:rPr>
                <w:i/>
                <w:sz w:val="18"/>
                <w:szCs w:val="18"/>
              </w:rPr>
              <w:t>Die Kosten gehen zu Lasten der Person, die den ursprünglichen Vermessungsauftrag erteilt hat.</w:t>
            </w:r>
          </w:p>
        </w:tc>
      </w:tr>
      <w:tr w:rsidR="00A40530" w:rsidRPr="00CC6E4E" w:rsidTr="002E4F72">
        <w:tc>
          <w:tcPr>
            <w:tcW w:w="2410" w:type="dxa"/>
          </w:tcPr>
          <w:p w:rsidR="00A40530" w:rsidRPr="00CC6E4E" w:rsidRDefault="00A40530" w:rsidP="00C03E31">
            <w:pPr>
              <w:ind w:left="-57"/>
              <w:rPr>
                <w:b/>
                <w:szCs w:val="20"/>
              </w:rPr>
            </w:pPr>
          </w:p>
        </w:tc>
        <w:tc>
          <w:tcPr>
            <w:tcW w:w="7229" w:type="dxa"/>
          </w:tcPr>
          <w:p w:rsidR="00A40530" w:rsidRPr="00CC6E4E" w:rsidRDefault="00A40530" w:rsidP="00C03E31">
            <w:pPr>
              <w:ind w:left="57"/>
              <w:rPr>
                <w:szCs w:val="20"/>
              </w:rPr>
            </w:pPr>
          </w:p>
        </w:tc>
      </w:tr>
      <w:tr w:rsidR="00F27346" w:rsidRPr="00CC6E4E" w:rsidTr="002E4F72">
        <w:tc>
          <w:tcPr>
            <w:tcW w:w="2410" w:type="dxa"/>
          </w:tcPr>
          <w:p w:rsidR="00F27346" w:rsidRPr="00CC6E4E" w:rsidRDefault="00F27346" w:rsidP="00C03E31">
            <w:pPr>
              <w:ind w:left="-57"/>
              <w:rPr>
                <w:b/>
                <w:szCs w:val="20"/>
              </w:rPr>
            </w:pPr>
            <w:r w:rsidRPr="00CC6E4E">
              <w:rPr>
                <w:b/>
                <w:szCs w:val="20"/>
              </w:rPr>
              <w:t>Hinweise</w:t>
            </w:r>
          </w:p>
        </w:tc>
        <w:tc>
          <w:tcPr>
            <w:tcW w:w="7229" w:type="dxa"/>
          </w:tcPr>
          <w:p w:rsidR="00F27346" w:rsidRPr="00CC6E4E" w:rsidRDefault="00F27346" w:rsidP="00C03E31">
            <w:pPr>
              <w:ind w:left="57"/>
              <w:rPr>
                <w:szCs w:val="20"/>
              </w:rPr>
            </w:pPr>
            <w:r w:rsidRPr="00CC6E4E">
              <w:rPr>
                <w:szCs w:val="20"/>
              </w:rPr>
              <w:t xml:space="preserve">Bitte senden Sie dieses Formular </w:t>
            </w:r>
            <w:r w:rsidR="00B4435A" w:rsidRPr="00CC6E4E">
              <w:rPr>
                <w:szCs w:val="20"/>
              </w:rPr>
              <w:t xml:space="preserve">inkl. Situationsplan </w:t>
            </w:r>
            <w:r w:rsidRPr="00CC6E4E">
              <w:rPr>
                <w:szCs w:val="20"/>
              </w:rPr>
              <w:t xml:space="preserve">vollständig ausgefüllt und unterzeichnet </w:t>
            </w:r>
            <w:r w:rsidR="00FE070B" w:rsidRPr="00CC6E4E">
              <w:rPr>
                <w:szCs w:val="20"/>
              </w:rPr>
              <w:t xml:space="preserve">per E-Mail: </w:t>
            </w:r>
            <w:hyperlink r:id="rId15" w:history="1">
              <w:r w:rsidR="00FE070B" w:rsidRPr="00CC6E4E">
                <w:rPr>
                  <w:rStyle w:val="Hyperlink"/>
                  <w:rFonts w:ascii="Frutiger LT Com 45 Light" w:hAnsi="Frutiger LT Com 45 Light"/>
                  <w:szCs w:val="20"/>
                  <w:u w:val="single"/>
                </w:rPr>
                <w:t>grundbuchamt@stadtgossau.ch</w:t>
              </w:r>
            </w:hyperlink>
            <w:r w:rsidR="00FE070B" w:rsidRPr="00CC6E4E">
              <w:rPr>
                <w:szCs w:val="20"/>
              </w:rPr>
              <w:t xml:space="preserve"> oder auf dem Postweg </w:t>
            </w:r>
            <w:r w:rsidRPr="00CC6E4E">
              <w:rPr>
                <w:szCs w:val="20"/>
              </w:rPr>
              <w:t>an das Grundbuchamt Gossau</w:t>
            </w:r>
            <w:r w:rsidR="00682193" w:rsidRPr="00CC6E4E">
              <w:rPr>
                <w:szCs w:val="20"/>
              </w:rPr>
              <w:t xml:space="preserve"> SG</w:t>
            </w:r>
            <w:r w:rsidRPr="00CC6E4E">
              <w:rPr>
                <w:szCs w:val="20"/>
              </w:rPr>
              <w:t>.</w:t>
            </w:r>
          </w:p>
          <w:p w:rsidR="00F27346" w:rsidRPr="00CC6E4E" w:rsidRDefault="00F27346" w:rsidP="00C03E31">
            <w:pPr>
              <w:ind w:left="57"/>
              <w:rPr>
                <w:szCs w:val="20"/>
              </w:rPr>
            </w:pPr>
          </w:p>
          <w:p w:rsidR="00F27346" w:rsidRPr="00CC6E4E" w:rsidRDefault="00F27346" w:rsidP="00B4435A">
            <w:pPr>
              <w:ind w:left="57"/>
              <w:rPr>
                <w:szCs w:val="20"/>
              </w:rPr>
            </w:pPr>
            <w:r w:rsidRPr="00CC6E4E">
              <w:rPr>
                <w:szCs w:val="20"/>
              </w:rPr>
              <w:t>Sofern der</w:t>
            </w:r>
            <w:r w:rsidR="00B4435A" w:rsidRPr="00CC6E4E">
              <w:rPr>
                <w:szCs w:val="20"/>
              </w:rPr>
              <w:t>/die</w:t>
            </w:r>
            <w:r w:rsidRPr="00CC6E4E">
              <w:rPr>
                <w:szCs w:val="20"/>
              </w:rPr>
              <w:t xml:space="preserve"> </w:t>
            </w:r>
            <w:r w:rsidR="00B4435A" w:rsidRPr="00CC6E4E">
              <w:rPr>
                <w:szCs w:val="20"/>
              </w:rPr>
              <w:t>Eigentümer/in</w:t>
            </w:r>
            <w:r w:rsidRPr="00CC6E4E">
              <w:rPr>
                <w:szCs w:val="20"/>
              </w:rPr>
              <w:t xml:space="preserve"> diesen Antrag nicht</w:t>
            </w:r>
            <w:r w:rsidR="003F64B3" w:rsidRPr="00CC6E4E">
              <w:rPr>
                <w:szCs w:val="20"/>
              </w:rPr>
              <w:t xml:space="preserve"> selbst</w:t>
            </w:r>
            <w:r w:rsidRPr="00CC6E4E">
              <w:rPr>
                <w:szCs w:val="20"/>
              </w:rPr>
              <w:t xml:space="preserve"> unterzeichnet hat bzw. keine genügende Vollmacht eingereicht wird, kann aus Datenschutzgründen kein </w:t>
            </w:r>
            <w:r w:rsidR="00B4435A" w:rsidRPr="00CC6E4E">
              <w:rPr>
                <w:szCs w:val="20"/>
              </w:rPr>
              <w:t>Mutationsauftrag erteilt werden.</w:t>
            </w:r>
          </w:p>
        </w:tc>
      </w:tr>
    </w:tbl>
    <w:p w:rsidR="00CA1C60" w:rsidRPr="00CC6E4E" w:rsidRDefault="00CA1C60" w:rsidP="00CA1C60">
      <w:pPr>
        <w:rPr>
          <w:szCs w:val="20"/>
        </w:rPr>
      </w:pPr>
    </w:p>
    <w:p w:rsidR="00CA1C60" w:rsidRPr="00CC6E4E" w:rsidRDefault="00CA1C60" w:rsidP="00CA1C60">
      <w:pPr>
        <w:rPr>
          <w:szCs w:val="20"/>
        </w:rPr>
      </w:pPr>
    </w:p>
    <w:p w:rsidR="0027130D" w:rsidRPr="00CC6E4E" w:rsidRDefault="0027130D" w:rsidP="00911E3E">
      <w:pPr>
        <w:tabs>
          <w:tab w:val="left" w:pos="330"/>
          <w:tab w:val="left" w:pos="1650"/>
          <w:tab w:val="left" w:pos="1760"/>
          <w:tab w:val="left" w:pos="3960"/>
          <w:tab w:val="left" w:pos="7920"/>
          <w:tab w:val="left" w:pos="8250"/>
          <w:tab w:val="left" w:pos="8800"/>
          <w:tab w:val="left" w:pos="9130"/>
        </w:tabs>
        <w:spacing w:after="120"/>
        <w:rPr>
          <w:rFonts w:cs="Segoe UI"/>
          <w:b/>
          <w:bCs/>
          <w:szCs w:val="20"/>
          <w:lang w:eastAsia="de-DE"/>
        </w:rPr>
      </w:pPr>
      <w:r w:rsidRPr="00CC6E4E">
        <w:rPr>
          <w:rFonts w:cs="Segoe UI"/>
          <w:b/>
          <w:bCs/>
          <w:szCs w:val="20"/>
          <w:lang w:eastAsia="de-DE"/>
        </w:rPr>
        <w:t>Mit diesem Formular sind einzureichen:</w:t>
      </w:r>
    </w:p>
    <w:p w:rsidR="0027130D" w:rsidRPr="00CC6E4E" w:rsidRDefault="00D43627" w:rsidP="00911E3E">
      <w:pPr>
        <w:tabs>
          <w:tab w:val="left" w:pos="397"/>
        </w:tabs>
        <w:ind w:left="397" w:hanging="397"/>
        <w:rPr>
          <w:rFonts w:cs="Segoe UI"/>
          <w:szCs w:val="20"/>
          <w:lang w:eastAsia="de-DE"/>
        </w:rPr>
      </w:pPr>
      <w:sdt>
        <w:sdtPr>
          <w:rPr>
            <w:rFonts w:cs="Segoe UI"/>
            <w:szCs w:val="20"/>
            <w:lang w:eastAsia="de-DE"/>
          </w:rPr>
          <w:id w:val="-7152741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50253" w:rsidRPr="00CC6E4E">
            <w:rPr>
              <w:rFonts w:ascii="Segoe UI Symbol" w:eastAsia="MS Gothic" w:hAnsi="Segoe UI Symbol" w:cs="Segoe UI Symbol"/>
              <w:szCs w:val="20"/>
              <w:lang w:eastAsia="de-DE"/>
            </w:rPr>
            <w:t>☐</w:t>
          </w:r>
        </w:sdtContent>
      </w:sdt>
      <w:r w:rsidR="0027130D" w:rsidRPr="00CC6E4E">
        <w:rPr>
          <w:rFonts w:cs="Segoe UI"/>
          <w:szCs w:val="20"/>
          <w:lang w:eastAsia="de-DE"/>
        </w:rPr>
        <w:tab/>
        <w:t xml:space="preserve">Kopie Identitätskarte oder Pass </w:t>
      </w:r>
      <w:r w:rsidR="00C83F26" w:rsidRPr="00CC6E4E">
        <w:rPr>
          <w:rFonts w:cs="Segoe UI"/>
          <w:szCs w:val="20"/>
          <w:lang w:eastAsia="de-DE"/>
        </w:rPr>
        <w:t>Eigentümer</w:t>
      </w:r>
      <w:r w:rsidR="0027130D" w:rsidRPr="00CC6E4E">
        <w:rPr>
          <w:rFonts w:cs="Segoe UI"/>
          <w:szCs w:val="20"/>
          <w:lang w:eastAsia="de-DE"/>
        </w:rPr>
        <w:t>/in</w:t>
      </w:r>
    </w:p>
    <w:p w:rsidR="0027130D" w:rsidRPr="00CC6E4E" w:rsidRDefault="00D43627" w:rsidP="00911E3E">
      <w:pPr>
        <w:tabs>
          <w:tab w:val="left" w:pos="397"/>
        </w:tabs>
        <w:ind w:left="397" w:hanging="397"/>
        <w:rPr>
          <w:rFonts w:cs="Segoe UI"/>
          <w:szCs w:val="20"/>
          <w:lang w:eastAsia="de-DE"/>
        </w:rPr>
      </w:pPr>
      <w:sdt>
        <w:sdtPr>
          <w:rPr>
            <w:rFonts w:cs="Segoe UI"/>
            <w:szCs w:val="20"/>
            <w:lang w:eastAsia="de-DE"/>
          </w:rPr>
          <w:id w:val="10145793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50253" w:rsidRPr="00CC6E4E">
            <w:rPr>
              <w:rFonts w:ascii="Segoe UI Symbol" w:eastAsia="MS Gothic" w:hAnsi="Segoe UI Symbol" w:cs="Segoe UI Symbol"/>
              <w:szCs w:val="20"/>
              <w:lang w:eastAsia="de-DE"/>
            </w:rPr>
            <w:t>☐</w:t>
          </w:r>
        </w:sdtContent>
      </w:sdt>
      <w:r w:rsidR="0027130D" w:rsidRPr="00CC6E4E">
        <w:rPr>
          <w:rFonts w:cs="Segoe UI"/>
          <w:szCs w:val="20"/>
          <w:lang w:eastAsia="de-DE"/>
        </w:rPr>
        <w:tab/>
        <w:t xml:space="preserve">Kopie Krankenversicherungskarte oder Versicherungsausweis AHV-IV </w:t>
      </w:r>
      <w:r w:rsidR="00C83F26" w:rsidRPr="00CC6E4E">
        <w:rPr>
          <w:rFonts w:cs="Segoe UI"/>
          <w:szCs w:val="20"/>
          <w:lang w:eastAsia="de-DE"/>
        </w:rPr>
        <w:t>Eigentümer</w:t>
      </w:r>
      <w:r w:rsidR="0027130D" w:rsidRPr="00CC6E4E">
        <w:rPr>
          <w:rFonts w:cs="Segoe UI"/>
          <w:szCs w:val="20"/>
          <w:lang w:eastAsia="de-DE"/>
        </w:rPr>
        <w:t>/in</w:t>
      </w:r>
    </w:p>
    <w:p w:rsidR="0027130D" w:rsidRPr="00CC6E4E" w:rsidRDefault="00D43627" w:rsidP="00911E3E">
      <w:pPr>
        <w:tabs>
          <w:tab w:val="left" w:pos="397"/>
        </w:tabs>
        <w:ind w:left="397" w:hanging="397"/>
        <w:rPr>
          <w:rFonts w:cs="Segoe UI"/>
          <w:szCs w:val="20"/>
          <w:lang w:eastAsia="de-DE"/>
        </w:rPr>
      </w:pPr>
      <w:sdt>
        <w:sdtPr>
          <w:rPr>
            <w:rFonts w:cs="Segoe UI"/>
            <w:szCs w:val="20"/>
            <w:lang w:eastAsia="de-DE"/>
          </w:rPr>
          <w:id w:val="2689042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50253" w:rsidRPr="00CC6E4E">
            <w:rPr>
              <w:rFonts w:ascii="Segoe UI Symbol" w:eastAsia="MS Gothic" w:hAnsi="Segoe UI Symbol" w:cs="Segoe UI Symbol"/>
              <w:szCs w:val="20"/>
              <w:lang w:eastAsia="de-DE"/>
            </w:rPr>
            <w:t>☐</w:t>
          </w:r>
        </w:sdtContent>
      </w:sdt>
      <w:r w:rsidR="0027130D" w:rsidRPr="00CC6E4E">
        <w:rPr>
          <w:rFonts w:cs="Segoe UI"/>
          <w:szCs w:val="20"/>
          <w:lang w:eastAsia="de-DE"/>
        </w:rPr>
        <w:tab/>
      </w:r>
      <w:r w:rsidR="00C83F26" w:rsidRPr="00CC6E4E">
        <w:rPr>
          <w:szCs w:val="20"/>
        </w:rPr>
        <w:t>Situationsplan mit dem neuen geplanten Grenzverlauf</w:t>
      </w:r>
    </w:p>
    <w:p w:rsidR="0027130D" w:rsidRPr="00CC6E4E" w:rsidRDefault="00D43627" w:rsidP="00911E3E">
      <w:pPr>
        <w:tabs>
          <w:tab w:val="left" w:pos="397"/>
        </w:tabs>
        <w:ind w:left="397" w:hanging="397"/>
        <w:rPr>
          <w:rFonts w:cs="Segoe UI"/>
          <w:szCs w:val="20"/>
          <w:lang w:eastAsia="de-DE"/>
        </w:rPr>
      </w:pPr>
      <w:sdt>
        <w:sdtPr>
          <w:rPr>
            <w:rFonts w:cs="Segoe UI"/>
            <w:szCs w:val="20"/>
            <w:lang w:eastAsia="de-DE"/>
          </w:rPr>
          <w:id w:val="-17615964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50253" w:rsidRPr="00CC6E4E">
            <w:rPr>
              <w:rFonts w:ascii="Segoe UI Symbol" w:eastAsia="MS Gothic" w:hAnsi="Segoe UI Symbol" w:cs="Segoe UI Symbol"/>
              <w:szCs w:val="20"/>
              <w:lang w:eastAsia="de-DE"/>
            </w:rPr>
            <w:t>☐</w:t>
          </w:r>
        </w:sdtContent>
      </w:sdt>
      <w:r w:rsidR="0027130D" w:rsidRPr="00CC6E4E">
        <w:rPr>
          <w:rFonts w:cs="Segoe UI"/>
          <w:szCs w:val="20"/>
          <w:lang w:eastAsia="de-DE"/>
        </w:rPr>
        <w:tab/>
        <w:t xml:space="preserve">Kopie Ehevertrag falls </w:t>
      </w:r>
      <w:r w:rsidR="009A3559" w:rsidRPr="00CC6E4E">
        <w:rPr>
          <w:rFonts w:cs="Segoe UI"/>
          <w:szCs w:val="20"/>
          <w:lang w:eastAsia="de-DE"/>
        </w:rPr>
        <w:t>vorhanden</w:t>
      </w:r>
    </w:p>
    <w:p w:rsidR="0027130D" w:rsidRPr="00CC6E4E" w:rsidRDefault="00D43627" w:rsidP="00911E3E">
      <w:pPr>
        <w:tabs>
          <w:tab w:val="left" w:pos="397"/>
        </w:tabs>
        <w:ind w:left="397" w:hanging="397"/>
        <w:rPr>
          <w:rFonts w:cs="Segoe UI"/>
          <w:szCs w:val="20"/>
          <w:lang w:eastAsia="de-DE"/>
        </w:rPr>
      </w:pPr>
      <w:sdt>
        <w:sdtPr>
          <w:rPr>
            <w:rFonts w:cs="Segoe UI"/>
            <w:szCs w:val="20"/>
            <w:lang w:eastAsia="de-DE"/>
          </w:rPr>
          <w:id w:val="6650631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50253" w:rsidRPr="00CC6E4E">
            <w:rPr>
              <w:rFonts w:ascii="Segoe UI Symbol" w:eastAsia="MS Gothic" w:hAnsi="Segoe UI Symbol" w:cs="Segoe UI Symbol"/>
              <w:szCs w:val="20"/>
              <w:lang w:eastAsia="de-DE"/>
            </w:rPr>
            <w:t>☐</w:t>
          </w:r>
        </w:sdtContent>
      </w:sdt>
      <w:r w:rsidR="0027130D" w:rsidRPr="00CC6E4E">
        <w:rPr>
          <w:rFonts w:cs="Segoe UI"/>
          <w:szCs w:val="20"/>
          <w:lang w:eastAsia="de-DE"/>
        </w:rPr>
        <w:tab/>
        <w:t>Vollmacht falls erforderlich</w:t>
      </w:r>
    </w:p>
    <w:p w:rsidR="0027130D" w:rsidRPr="00CC6E4E" w:rsidRDefault="0027130D" w:rsidP="00911E3E">
      <w:pPr>
        <w:rPr>
          <w:szCs w:val="20"/>
        </w:rPr>
      </w:pPr>
    </w:p>
    <w:p w:rsidR="0027130D" w:rsidRPr="00CC6E4E" w:rsidRDefault="0027130D" w:rsidP="00911E3E">
      <w:pPr>
        <w:rPr>
          <w:szCs w:val="20"/>
        </w:rPr>
      </w:pPr>
    </w:p>
    <w:p w:rsidR="00DB1641" w:rsidRPr="00CC6E4E" w:rsidRDefault="004055DA" w:rsidP="00911E3E">
      <w:pPr>
        <w:rPr>
          <w:szCs w:val="20"/>
        </w:rPr>
      </w:pPr>
      <w:r w:rsidRPr="00CC6E4E">
        <w:rPr>
          <w:szCs w:val="20"/>
        </w:rPr>
        <w:fldChar w:fldCharType="begin">
          <w:ffData>
            <w:name w:val=""/>
            <w:enabled/>
            <w:calcOnExit w:val="0"/>
            <w:textInput>
              <w:default w:val="Ort / Datum"/>
            </w:textInput>
          </w:ffData>
        </w:fldChar>
      </w:r>
      <w:r w:rsidRPr="00CC6E4E">
        <w:rPr>
          <w:szCs w:val="20"/>
        </w:rPr>
        <w:instrText xml:space="preserve"> FORMTEXT </w:instrText>
      </w:r>
      <w:r w:rsidRPr="00CC6E4E">
        <w:rPr>
          <w:szCs w:val="20"/>
        </w:rPr>
      </w:r>
      <w:r w:rsidRPr="00CC6E4E">
        <w:rPr>
          <w:szCs w:val="20"/>
        </w:rPr>
        <w:fldChar w:fldCharType="separate"/>
      </w:r>
      <w:r w:rsidRPr="00CC6E4E">
        <w:rPr>
          <w:noProof/>
          <w:szCs w:val="20"/>
        </w:rPr>
        <w:t>Ort / Datum</w:t>
      </w:r>
      <w:r w:rsidRPr="00CC6E4E">
        <w:rPr>
          <w:szCs w:val="20"/>
        </w:rPr>
        <w:fldChar w:fldCharType="end"/>
      </w:r>
    </w:p>
    <w:p w:rsidR="0027130D" w:rsidRPr="00CC6E4E" w:rsidRDefault="00DB1641" w:rsidP="00911E3E">
      <w:pPr>
        <w:tabs>
          <w:tab w:val="left" w:leader="dot" w:pos="3119"/>
        </w:tabs>
        <w:rPr>
          <w:szCs w:val="20"/>
        </w:rPr>
      </w:pPr>
      <w:r w:rsidRPr="00CC6E4E">
        <w:rPr>
          <w:szCs w:val="20"/>
        </w:rPr>
        <w:tab/>
      </w:r>
    </w:p>
    <w:p w:rsidR="00DB1641" w:rsidRPr="00CC6E4E" w:rsidRDefault="00DB1641" w:rsidP="00911E3E">
      <w:pPr>
        <w:tabs>
          <w:tab w:val="left" w:leader="dot" w:pos="3119"/>
        </w:tabs>
        <w:rPr>
          <w:b/>
          <w:szCs w:val="20"/>
        </w:rPr>
      </w:pPr>
      <w:r w:rsidRPr="00CC6E4E">
        <w:rPr>
          <w:b/>
          <w:szCs w:val="20"/>
        </w:rPr>
        <w:t>Ort / Datum</w:t>
      </w:r>
    </w:p>
    <w:p w:rsidR="00DB1641" w:rsidRPr="00CC6E4E" w:rsidRDefault="00DB1641" w:rsidP="00911E3E">
      <w:pPr>
        <w:tabs>
          <w:tab w:val="left" w:leader="dot" w:pos="3119"/>
        </w:tabs>
        <w:rPr>
          <w:szCs w:val="20"/>
        </w:rPr>
      </w:pPr>
    </w:p>
    <w:p w:rsidR="00DB1641" w:rsidRPr="00CC6E4E" w:rsidRDefault="00DB1641" w:rsidP="00911E3E">
      <w:pPr>
        <w:tabs>
          <w:tab w:val="left" w:leader="dot" w:pos="3119"/>
        </w:tabs>
        <w:rPr>
          <w:szCs w:val="20"/>
        </w:rPr>
      </w:pPr>
    </w:p>
    <w:p w:rsidR="00DB1641" w:rsidRPr="00CC6E4E" w:rsidRDefault="00DB1641" w:rsidP="00911E3E">
      <w:pPr>
        <w:tabs>
          <w:tab w:val="left" w:leader="dot" w:pos="3119"/>
        </w:tabs>
        <w:rPr>
          <w:szCs w:val="20"/>
        </w:rPr>
      </w:pPr>
    </w:p>
    <w:p w:rsidR="00DB1641" w:rsidRPr="00CC6E4E" w:rsidRDefault="00DB1641" w:rsidP="00911E3E">
      <w:pPr>
        <w:rPr>
          <w:szCs w:val="20"/>
        </w:rPr>
      </w:pPr>
      <w:r w:rsidRPr="00CC6E4E">
        <w:rPr>
          <w:b/>
          <w:szCs w:val="20"/>
        </w:rPr>
        <w:t>Unterschrift des Auftraggebers</w:t>
      </w:r>
    </w:p>
    <w:p w:rsidR="00DB1641" w:rsidRPr="00CC6E4E" w:rsidRDefault="00DB1641" w:rsidP="00911E3E">
      <w:pPr>
        <w:rPr>
          <w:szCs w:val="20"/>
        </w:rPr>
      </w:pPr>
    </w:p>
    <w:p w:rsidR="00DB1641" w:rsidRPr="00CC6E4E" w:rsidRDefault="00DB1641" w:rsidP="00911E3E">
      <w:pPr>
        <w:rPr>
          <w:szCs w:val="20"/>
        </w:rPr>
      </w:pPr>
    </w:p>
    <w:p w:rsidR="00DB1641" w:rsidRPr="00CC6E4E" w:rsidRDefault="00DB1641" w:rsidP="00911E3E">
      <w:pPr>
        <w:rPr>
          <w:szCs w:val="20"/>
        </w:rPr>
      </w:pPr>
    </w:p>
    <w:p w:rsidR="00DB1641" w:rsidRPr="00CC6E4E" w:rsidRDefault="00DB1641" w:rsidP="00911E3E">
      <w:pPr>
        <w:tabs>
          <w:tab w:val="left" w:leader="dot" w:pos="3119"/>
        </w:tabs>
        <w:rPr>
          <w:szCs w:val="20"/>
        </w:rPr>
      </w:pPr>
      <w:r w:rsidRPr="00CC6E4E">
        <w:rPr>
          <w:szCs w:val="20"/>
        </w:rPr>
        <w:tab/>
      </w:r>
    </w:p>
    <w:p w:rsidR="005608F0" w:rsidRPr="00CC6E4E" w:rsidRDefault="005608F0" w:rsidP="00911E3E">
      <w:pPr>
        <w:tabs>
          <w:tab w:val="left" w:leader="dot" w:pos="3119"/>
        </w:tabs>
        <w:rPr>
          <w:szCs w:val="20"/>
        </w:rPr>
      </w:pPr>
      <w:r w:rsidRPr="00CC6E4E">
        <w:rPr>
          <w:szCs w:val="20"/>
        </w:rPr>
        <w:fldChar w:fldCharType="begin">
          <w:ffData>
            <w:name w:val=""/>
            <w:enabled/>
            <w:calcOnExit w:val="0"/>
            <w:textInput>
              <w:default w:val="Name und Vorname"/>
            </w:textInput>
          </w:ffData>
        </w:fldChar>
      </w:r>
      <w:r w:rsidRPr="00CC6E4E">
        <w:rPr>
          <w:szCs w:val="20"/>
        </w:rPr>
        <w:instrText xml:space="preserve"> FORMTEXT </w:instrText>
      </w:r>
      <w:r w:rsidRPr="00CC6E4E">
        <w:rPr>
          <w:szCs w:val="20"/>
        </w:rPr>
      </w:r>
      <w:r w:rsidRPr="00CC6E4E">
        <w:rPr>
          <w:szCs w:val="20"/>
        </w:rPr>
        <w:fldChar w:fldCharType="separate"/>
      </w:r>
      <w:r w:rsidR="00C04A98" w:rsidRPr="00CC6E4E">
        <w:rPr>
          <w:noProof/>
          <w:szCs w:val="20"/>
        </w:rPr>
        <w:t>Name und Vorname</w:t>
      </w:r>
      <w:r w:rsidRPr="00CC6E4E">
        <w:rPr>
          <w:szCs w:val="20"/>
        </w:rPr>
        <w:fldChar w:fldCharType="end"/>
      </w:r>
    </w:p>
    <w:sectPr w:rsidR="005608F0" w:rsidRPr="00CC6E4E" w:rsidSect="00C04A98">
      <w:headerReference w:type="default" r:id="rId16"/>
      <w:footerReference w:type="default" r:id="rId17"/>
      <w:type w:val="continuous"/>
      <w:pgSz w:w="11906" w:h="16838" w:code="9"/>
      <w:pgMar w:top="1474" w:right="849" w:bottom="1021" w:left="1701" w:header="283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36AA" w:rsidRPr="00CC6E4E" w:rsidRDefault="00B536AA">
      <w:r w:rsidRPr="00CC6E4E">
        <w:separator/>
      </w:r>
    </w:p>
  </w:endnote>
  <w:endnote w:type="continuationSeparator" w:id="0">
    <w:p w:rsidR="00B536AA" w:rsidRPr="00CC6E4E" w:rsidRDefault="00B536AA">
      <w:r w:rsidRPr="00CC6E4E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 Com 45 Light">
    <w:altName w:val="Arial"/>
    <w:charset w:val="00"/>
    <w:family w:val="swiss"/>
    <w:pitch w:val="variable"/>
    <w:sig w:usb0="00000001" w:usb1="5000204A" w:usb2="00000000" w:usb3="00000000" w:csb0="0000009B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ZapfDingbats">
    <w:altName w:val="Wingdings"/>
    <w:panose1 w:val="00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Frutiger LT Com 45 Light">
    <w:panose1 w:val="020B0403030504020204"/>
    <w:charset w:val="00"/>
    <w:family w:val="swiss"/>
    <w:pitch w:val="variable"/>
    <w:sig w:usb0="800000AF" w:usb1="5000204A" w:usb2="00000000" w:usb3="00000000" w:csb0="0000009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6C4" w:rsidRPr="00CC6E4E" w:rsidRDefault="000B76C4" w:rsidP="003D678C">
    <w:pPr>
      <w:pStyle w:val="Fuzeile"/>
    </w:pPr>
    <w:r w:rsidRPr="00CC6E4E">
      <w:fldChar w:fldCharType="begin"/>
    </w:r>
    <w:r w:rsidRPr="00CC6E4E">
      <w:instrText xml:space="preserve"> IF </w:instrText>
    </w:r>
    <w:r w:rsidR="00D43627">
      <w:fldChar w:fldCharType="begin"/>
    </w:r>
    <w:r w:rsidR="00D43627">
      <w:instrText xml:space="preserve"> DOCPROPERTY  YesNo.YesNoText  \* MERGEFORMAT \&lt;OawJumpToField value=0/&gt;</w:instrText>
    </w:r>
    <w:r w:rsidR="00D43627">
      <w:fldChar w:fldCharType="separate"/>
    </w:r>
    <w:r w:rsidR="00B536AA" w:rsidRPr="00CC6E4E">
      <w:instrText>Ja</w:instrText>
    </w:r>
    <w:r w:rsidR="00D43627">
      <w:fldChar w:fldCharType="end"/>
    </w:r>
    <w:r w:rsidRPr="00CC6E4E">
      <w:instrText xml:space="preserve"> = "Nein" "" "</w:instrText>
    </w:r>
    <w:r w:rsidRPr="00CC6E4E">
      <w:fldChar w:fldCharType="begin"/>
    </w:r>
    <w:r w:rsidRPr="00CC6E4E">
      <w:instrText xml:space="preserve"> IF </w:instrText>
    </w:r>
    <w:r w:rsidRPr="00CC6E4E">
      <w:fldChar w:fldCharType="begin"/>
    </w:r>
    <w:r w:rsidRPr="00CC6E4E">
      <w:instrText xml:space="preserve"> DOCPROPERTY  CMIdata.G_Laufnummer  \* MERGEFORMAT \&lt;OawJumpToField value=0/&gt;</w:instrText>
    </w:r>
    <w:r w:rsidRPr="00CC6E4E">
      <w:fldChar w:fldCharType="end"/>
    </w:r>
    <w:r w:rsidRPr="00CC6E4E">
      <w:instrText xml:space="preserve"> = "" "" "</w:instrText>
    </w:r>
    <w:r w:rsidR="00D43627">
      <w:fldChar w:fldCharType="begin"/>
    </w:r>
    <w:r w:rsidR="00D43627">
      <w:instrText xml:space="preserve"> DOCPROPERTY  CMIdata.G_Laufnummer  \* MERGEFORMAT \&lt;OawJumpToField value=0/&gt;</w:instrText>
    </w:r>
    <w:r w:rsidR="00D43627">
      <w:fldChar w:fldCharType="separate"/>
    </w:r>
    <w:r w:rsidRPr="00CC6E4E">
      <w:instrText>CMIdata.G_Laufnummer</w:instrText>
    </w:r>
    <w:r w:rsidR="00D43627">
      <w:fldChar w:fldCharType="end"/>
    </w:r>
    <w:r w:rsidRPr="00CC6E4E">
      <w:instrText>" \* MERGEFORMAT \&lt;OawJumpToField value=0/&gt;</w:instrText>
    </w:r>
    <w:r w:rsidRPr="00CC6E4E">
      <w:fldChar w:fldCharType="end"/>
    </w:r>
    <w:r w:rsidRPr="00CC6E4E">
      <w:fldChar w:fldCharType="begin"/>
    </w:r>
    <w:r w:rsidRPr="00CC6E4E">
      <w:instrText xml:space="preserve"> IF </w:instrText>
    </w:r>
    <w:r w:rsidRPr="00CC6E4E">
      <w:fldChar w:fldCharType="begin"/>
    </w:r>
    <w:r w:rsidRPr="00CC6E4E">
      <w:instrText xml:space="preserve"> DOCPROPERTY  CMIdata.Reg_Aktenzeichen  \* MERGEFORMAT \&lt;OawJumpToField value=0/&gt;</w:instrText>
    </w:r>
    <w:r w:rsidRPr="00CC6E4E">
      <w:fldChar w:fldCharType="end"/>
    </w:r>
    <w:r w:rsidRPr="00CC6E4E">
      <w:instrText xml:space="preserve"> = "" "" " / </w:instrText>
    </w:r>
    <w:r w:rsidR="00D43627">
      <w:fldChar w:fldCharType="begin"/>
    </w:r>
    <w:r w:rsidR="00D43627">
      <w:instrText xml:space="preserve"> DOCPROPERT</w:instrText>
    </w:r>
    <w:r w:rsidR="00D43627">
      <w:instrText>Y  CMIdata.Reg_Aktenzeichen  \* MERGEFORMAT \&lt;OawJumpToField value=0/&gt;</w:instrText>
    </w:r>
    <w:r w:rsidR="00D43627">
      <w:fldChar w:fldCharType="separate"/>
    </w:r>
    <w:r w:rsidRPr="00CC6E4E">
      <w:instrText>CMIdata.Reg_Aktenzeichen</w:instrText>
    </w:r>
    <w:r w:rsidR="00D43627">
      <w:fldChar w:fldCharType="end"/>
    </w:r>
    <w:r w:rsidRPr="00CC6E4E">
      <w:instrText>" \* MERGEFORMAT \&lt;OawJumpToField value=0/&gt;</w:instrText>
    </w:r>
    <w:r w:rsidRPr="00CC6E4E">
      <w:fldChar w:fldCharType="end"/>
    </w:r>
    <w:r w:rsidRPr="00CC6E4E">
      <w:fldChar w:fldCharType="begin"/>
    </w:r>
    <w:r w:rsidRPr="00CC6E4E">
      <w:instrText xml:space="preserve"> IF </w:instrText>
    </w:r>
    <w:r w:rsidRPr="00CC6E4E">
      <w:fldChar w:fldCharType="begin"/>
    </w:r>
    <w:r w:rsidRPr="00CC6E4E">
      <w:instrText xml:space="preserve"> DOCPROPERTY  CMIdata.Dok_Laufnummer  \* MERGEFORMAT \&lt;OawJumpToField value=0/&gt;</w:instrText>
    </w:r>
    <w:r w:rsidRPr="00CC6E4E">
      <w:fldChar w:fldCharType="end"/>
    </w:r>
    <w:r w:rsidRPr="00CC6E4E">
      <w:instrText xml:space="preserve"> = "" "" " / </w:instrText>
    </w:r>
    <w:r w:rsidR="00D43627">
      <w:fldChar w:fldCharType="begin"/>
    </w:r>
    <w:r w:rsidR="00D43627">
      <w:instrText xml:space="preserve"> DOCPROPERTY  CM</w:instrText>
    </w:r>
    <w:r w:rsidR="00D43627">
      <w:instrText>Idata.Dok_Laufnummer  \* MERGEFORMAT \&lt;OawJumpToField value=0/&gt;</w:instrText>
    </w:r>
    <w:r w:rsidR="00D43627">
      <w:fldChar w:fldCharType="separate"/>
    </w:r>
    <w:r w:rsidRPr="00CC6E4E">
      <w:instrText>CMIdata.Dok_Laufnummer</w:instrText>
    </w:r>
    <w:r w:rsidR="00D43627">
      <w:fldChar w:fldCharType="end"/>
    </w:r>
    <w:r w:rsidRPr="00CC6E4E">
      <w:instrText>"\* MERGEFORMAT \&lt;OawJumpToField value=0/&gt;</w:instrText>
    </w:r>
    <w:r w:rsidRPr="00CC6E4E">
      <w:fldChar w:fldCharType="end"/>
    </w:r>
    <w:r w:rsidRPr="00CC6E4E">
      <w:fldChar w:fldCharType="begin"/>
    </w:r>
    <w:r w:rsidRPr="00CC6E4E">
      <w:instrText xml:space="preserve"> IF </w:instrText>
    </w:r>
    <w:r w:rsidRPr="00CC6E4E">
      <w:fldChar w:fldCharType="begin"/>
    </w:r>
    <w:r w:rsidRPr="00CC6E4E">
      <w:instrText xml:space="preserve"> DOCPROPERTY  CMIdata.G_Laufnummer  \* MERGEFORMAT \&lt;OawJumpToField value=0/&gt;</w:instrText>
    </w:r>
    <w:r w:rsidRPr="00CC6E4E">
      <w:fldChar w:fldCharType="end"/>
    </w:r>
    <w:r w:rsidRPr="00CC6E4E">
      <w:instrText xml:space="preserve"> = "" "</w:instrText>
    </w:r>
    <w:r w:rsidRPr="00CC6E4E">
      <w:fldChar w:fldCharType="begin"/>
    </w:r>
    <w:r w:rsidRPr="00CC6E4E">
      <w:instrText xml:space="preserve"> IF </w:instrText>
    </w:r>
    <w:r w:rsidRPr="00CC6E4E">
      <w:fldChar w:fldCharType="begin"/>
    </w:r>
    <w:r w:rsidRPr="00CC6E4E">
      <w:instrText xml:space="preserve"> DOCPROPERTY  CMIdata.Reg_Aktenzeichen  \* MERGEFORMAT \&lt;OawJumpToField value=0/&gt;</w:instrText>
    </w:r>
    <w:r w:rsidRPr="00CC6E4E">
      <w:fldChar w:fldCharType="end"/>
    </w:r>
    <w:r w:rsidRPr="00CC6E4E">
      <w:instrText xml:space="preserve"> = "" "</w:instrText>
    </w:r>
    <w:r w:rsidRPr="00CC6E4E">
      <w:fldChar w:fldCharType="begin"/>
    </w:r>
    <w:r w:rsidRPr="00CC6E4E">
      <w:instrText xml:space="preserve"> IF </w:instrText>
    </w:r>
    <w:r w:rsidRPr="00CC6E4E">
      <w:fldChar w:fldCharType="begin"/>
    </w:r>
    <w:r w:rsidRPr="00CC6E4E">
      <w:instrText xml:space="preserve"> DOCPROPERTY  CMIdata.Dok_Laufnummer  \* MERGEFORMAT \&lt;OawJumpToField value=0/&gt;</w:instrText>
    </w:r>
    <w:r w:rsidRPr="00CC6E4E">
      <w:fldChar w:fldCharType="end"/>
    </w:r>
    <w:r w:rsidRPr="00CC6E4E">
      <w:instrText xml:space="preserve"> = "" "</w:instrText>
    </w:r>
    <w:r w:rsidRPr="00CC6E4E">
      <w:rPr>
        <w:noProof/>
      </w:rPr>
      <w:fldChar w:fldCharType="begin"/>
    </w:r>
    <w:r w:rsidRPr="00CC6E4E">
      <w:rPr>
        <w:noProof/>
      </w:rPr>
      <w:instrText xml:space="preserve"> FILENAME  \p  \* MERGEFORMAT \&lt;OawJumpToField value=0/&gt;</w:instrText>
    </w:r>
    <w:r w:rsidRPr="00CC6E4E">
      <w:rPr>
        <w:noProof/>
      </w:rPr>
      <w:fldChar w:fldCharType="separate"/>
    </w:r>
    <w:r w:rsidR="00B536AA" w:rsidRPr="00CC6E4E">
      <w:rPr>
        <w:noProof/>
      </w:rPr>
      <w:instrText>Dokument1</w:instrText>
    </w:r>
    <w:r w:rsidRPr="00CC6E4E">
      <w:rPr>
        <w:noProof/>
      </w:rPr>
      <w:fldChar w:fldCharType="end"/>
    </w:r>
    <w:r w:rsidRPr="00CC6E4E">
      <w:instrText>" ""\* MERGEFORMAT \&lt;OawJumpToField value=0/&gt;</w:instrText>
    </w:r>
    <w:r w:rsidRPr="00CC6E4E">
      <w:fldChar w:fldCharType="separate"/>
    </w:r>
    <w:r w:rsidR="00B536AA" w:rsidRPr="00CC6E4E">
      <w:rPr>
        <w:noProof/>
      </w:rPr>
      <w:instrText>Dokument1</w:instrText>
    </w:r>
    <w:r w:rsidRPr="00CC6E4E">
      <w:fldChar w:fldCharType="end"/>
    </w:r>
    <w:r w:rsidRPr="00CC6E4E">
      <w:instrText>" "" \* MERGEFORMAT \&lt;OawJumpToField value=0/&gt;</w:instrText>
    </w:r>
    <w:r w:rsidRPr="00CC6E4E">
      <w:fldChar w:fldCharType="separate"/>
    </w:r>
    <w:r w:rsidR="00B536AA" w:rsidRPr="00CC6E4E">
      <w:rPr>
        <w:noProof/>
      </w:rPr>
      <w:instrText>Dokument1</w:instrText>
    </w:r>
    <w:r w:rsidRPr="00CC6E4E">
      <w:fldChar w:fldCharType="end"/>
    </w:r>
    <w:r w:rsidRPr="00CC6E4E">
      <w:instrText>" "" \* MERGEFORMAT \&lt;OawJumpToField value=0/&gt;</w:instrText>
    </w:r>
    <w:r w:rsidRPr="00CC6E4E">
      <w:fldChar w:fldCharType="separate"/>
    </w:r>
    <w:r w:rsidR="00D43627" w:rsidRPr="00CC6E4E">
      <w:rPr>
        <w:noProof/>
      </w:rPr>
      <w:instrText>Dokument1</w:instrText>
    </w:r>
    <w:r w:rsidRPr="00CC6E4E">
      <w:fldChar w:fldCharType="end"/>
    </w:r>
    <w:r w:rsidRPr="00CC6E4E">
      <w:instrText>" \* MERGEFORMAT \&lt;OawJumpToField value=0/&gt;</w:instrText>
    </w:r>
    <w:r w:rsidR="00D43627">
      <w:fldChar w:fldCharType="separate"/>
    </w:r>
    <w:r w:rsidR="00D43627" w:rsidRPr="00CC6E4E">
      <w:rPr>
        <w:noProof/>
      </w:rPr>
      <w:t>Dokument1</w:t>
    </w:r>
    <w:r w:rsidRPr="00CC6E4E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6C4" w:rsidRDefault="000B76C4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36AA" w:rsidRPr="00CC6E4E" w:rsidRDefault="00B536AA">
      <w:r w:rsidRPr="00CC6E4E">
        <w:separator/>
      </w:r>
    </w:p>
  </w:footnote>
  <w:footnote w:type="continuationSeparator" w:id="0">
    <w:p w:rsidR="00B536AA" w:rsidRPr="00CC6E4E" w:rsidRDefault="00B536AA">
      <w:r w:rsidRPr="00CC6E4E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6C4" w:rsidRPr="00CC6E4E" w:rsidRDefault="00C04A98" w:rsidP="00C04A98">
    <w:pPr>
      <w:spacing w:line="240" w:lineRule="auto"/>
      <w:rPr>
        <w:sz w:val="2"/>
        <w:szCs w:val="2"/>
      </w:rPr>
    </w:pPr>
    <w:r w:rsidRPr="00CC6E4E">
      <w:rPr>
        <w:noProof/>
        <w:sz w:val="2"/>
        <w:szCs w:val="2"/>
        <w:lang w:eastAsia="de-CH"/>
      </w:rPr>
      <w:drawing>
        <wp:anchor distT="0" distB="0" distL="114300" distR="114300" simplePos="0" relativeHeight="251692032" behindDoc="1" locked="1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9675" cy="1619885"/>
          <wp:effectExtent l="0" t="0" r="3175" b="0"/>
          <wp:wrapNone/>
          <wp:docPr id="23" name="1b743398-df75-4328-86eb-0c6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61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C6E4E">
      <w:rPr>
        <w:noProof/>
        <w:sz w:val="2"/>
        <w:szCs w:val="2"/>
        <w:lang w:eastAsia="de-CH"/>
      </w:rPr>
      <w:drawing>
        <wp:anchor distT="0" distB="0" distL="114300" distR="114300" simplePos="0" relativeHeight="251691008" behindDoc="1" locked="1" layoutInCell="1" allowOverlap="1">
          <wp:simplePos x="0" y="0"/>
          <wp:positionH relativeFrom="page">
            <wp:posOffset>5201920</wp:posOffset>
          </wp:positionH>
          <wp:positionV relativeFrom="page">
            <wp:posOffset>665480</wp:posOffset>
          </wp:positionV>
          <wp:extent cx="1981200" cy="414020"/>
          <wp:effectExtent l="0" t="0" r="0" b="5080"/>
          <wp:wrapNone/>
          <wp:docPr id="22" name="745de11c-e192-4873-9089-04f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1200" cy="4140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B76C4" w:rsidRPr="00CC6E4E">
      <w:rPr>
        <w:sz w:val="2"/>
        <w:szCs w:val="2"/>
      </w:rPr>
      <w:t>  </w:t>
    </w:r>
  </w:p>
  <w:tbl>
    <w:tblPr>
      <w:tblStyle w:val="Tabellenraster"/>
      <w:tblW w:w="9638" w:type="dxa"/>
      <w:tblLayout w:type="fixed"/>
      <w:tblCellMar>
        <w:left w:w="0" w:type="dxa"/>
        <w:right w:w="85" w:type="dxa"/>
      </w:tblCellMar>
      <w:tblLook w:val="04A0" w:firstRow="1" w:lastRow="0" w:firstColumn="1" w:lastColumn="0" w:noHBand="0" w:noVBand="1"/>
    </w:tblPr>
    <w:tblGrid>
      <w:gridCol w:w="2268"/>
      <w:gridCol w:w="7370"/>
    </w:tblGrid>
    <w:tr w:rsidR="000B76C4" w:rsidRPr="00CC6E4E" w:rsidTr="00892C0C">
      <w:trPr>
        <w:trHeight w:val="1361"/>
      </w:trPr>
      <w:tc>
        <w:tcPr>
          <w:tcW w:w="2268" w:type="dxa"/>
        </w:tcPr>
        <w:sdt>
          <w:sdtPr>
            <w:tag w:val="Absender_Bold"/>
            <w:id w:val="-472064800"/>
            <w:dataBinding w:prefixMappings="xmlns:ns='http://schemas.officeatwork.com/CustomXMLPart'" w:xpath="/ns:officeatwork/ns:Absender_Bold" w:storeItemID="{600500F2-3BC3-4D57-98F0-9AF6329DB2EB}"/>
            <w:text w:multiLine="1"/>
          </w:sdtPr>
          <w:sdtEndPr/>
          <w:sdtContent>
            <w:p w:rsidR="000B76C4" w:rsidRPr="00CC6E4E" w:rsidRDefault="000B76C4" w:rsidP="00F03F36">
              <w:pPr>
                <w:pStyle w:val="Absenderfett"/>
              </w:pPr>
              <w:r w:rsidRPr="00CC6E4E">
                <w:t>Stadtverwaltung</w:t>
              </w:r>
              <w:r w:rsidRPr="00CC6E4E">
                <w:br/>
                <w:t>Grundbuchamt</w:t>
              </w:r>
            </w:p>
          </w:sdtContent>
        </w:sdt>
        <w:sdt>
          <w:sdtPr>
            <w:tag w:val="Absender"/>
            <w:id w:val="-1431971965"/>
            <w:dataBinding w:prefixMappings="xmlns:ns='http://schemas.officeatwork.com/CustomXMLPart'" w:xpath="/ns:officeatwork/ns:Absender" w:storeItemID="{600500F2-3BC3-4D57-98F0-9AF6329DB2EB}"/>
            <w:text w:multiLine="1"/>
          </w:sdtPr>
          <w:sdtEndPr/>
          <w:sdtContent>
            <w:p w:rsidR="000B76C4" w:rsidRPr="00CC6E4E" w:rsidRDefault="000B76C4" w:rsidP="00F03F36">
              <w:pPr>
                <w:pStyle w:val="Absender"/>
              </w:pPr>
              <w:r w:rsidRPr="00CC6E4E">
                <w:t>Fabrikstrasse 7</w:t>
              </w:r>
              <w:r w:rsidRPr="00CC6E4E">
                <w:br/>
                <w:t>9200 Gossau</w:t>
              </w:r>
              <w:r w:rsidRPr="00CC6E4E">
                <w:br/>
                <w:t>Tel. +41 71 388 43 50</w:t>
              </w:r>
              <w:r w:rsidRPr="00CC6E4E">
                <w:br/>
                <w:t>www.stadtgossau.ch</w:t>
              </w:r>
            </w:p>
          </w:sdtContent>
        </w:sdt>
      </w:tc>
      <w:tc>
        <w:tcPr>
          <w:tcW w:w="7370" w:type="dxa"/>
        </w:tcPr>
        <w:p w:rsidR="000B76C4" w:rsidRPr="00CC6E4E" w:rsidRDefault="000B76C4" w:rsidP="001E15DE">
          <w:pPr>
            <w:pStyle w:val="Kopfzeile"/>
          </w:pPr>
        </w:p>
      </w:tc>
    </w:tr>
  </w:tbl>
  <w:p w:rsidR="000B76C4" w:rsidRPr="00CC6E4E" w:rsidRDefault="000B76C4" w:rsidP="008F4F72">
    <w:pPr>
      <w:pStyle w:val="zOawBlindzeile"/>
      <w:rPr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6C4" w:rsidRDefault="00D43627">
    <w:pPr>
      <w:pStyle w:val="Kopfzeile"/>
    </w:pPr>
    <w:r>
      <w:fldChar w:fldCharType="begin"/>
    </w:r>
    <w:r>
      <w:instrText xml:space="preserve"> STYLEREF  Titel  \* MERGEFORMAT </w:instrText>
    </w:r>
    <w:r>
      <w:fldChar w:fldCharType="separate"/>
    </w:r>
    <w:r>
      <w:rPr>
        <w:noProof/>
      </w:rPr>
      <w:t>Anmeldung einer Grenzmutation</w:t>
    </w:r>
    <w:r>
      <w:rPr>
        <w:noProof/>
      </w:rPr>
      <w:br/>
      <w:t>an das Grundbuchamt zur Weiterleitung an den Grundbuchgeometer</w:t>
    </w:r>
    <w:r>
      <w:rPr>
        <w:noProof/>
      </w:rPr>
      <w:fldChar w:fldCharType="end"/>
    </w:r>
    <w:r w:rsidR="000B76C4">
      <w:tab/>
      <w:t xml:space="preserve">Seite </w:t>
    </w:r>
    <w:r w:rsidR="000B76C4">
      <w:fldChar w:fldCharType="begin"/>
    </w:r>
    <w:r w:rsidR="000B76C4">
      <w:instrText xml:space="preserve"> PAGE  \* Arabic  \* MERGEFORMAT </w:instrText>
    </w:r>
    <w:r w:rsidR="000B76C4">
      <w:fldChar w:fldCharType="separate"/>
    </w:r>
    <w:r>
      <w:rPr>
        <w:noProof/>
      </w:rPr>
      <w:t>2</w:t>
    </w:r>
    <w:r w:rsidR="000B76C4"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05C373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9EED7B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3C6A0A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D3C7F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E8817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528A9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14A6E9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41CE06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8F449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81E86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2434C5"/>
    <w:multiLevelType w:val="multilevel"/>
    <w:tmpl w:val="5D7E3C86"/>
    <w:lvl w:ilvl="0">
      <w:start w:val="1"/>
      <w:numFmt w:val="bullet"/>
      <w:pStyle w:val="A1"/>
      <w:lvlText w:val="–"/>
      <w:lvlJc w:val="left"/>
      <w:pPr>
        <w:tabs>
          <w:tab w:val="num" w:pos="425"/>
        </w:tabs>
        <w:ind w:left="425" w:hanging="425"/>
      </w:pPr>
      <w:rPr>
        <w:rFonts w:ascii="Univers Com 45 Light" w:hAnsi="Univers Com 45 Light" w:hint="default"/>
        <w:b w:val="0"/>
        <w:i w:val="0"/>
        <w:sz w:val="20"/>
      </w:rPr>
    </w:lvl>
    <w:lvl w:ilvl="1">
      <w:start w:val="1"/>
      <w:numFmt w:val="bullet"/>
      <w:lvlText w:val="–"/>
      <w:lvlJc w:val="left"/>
      <w:pPr>
        <w:tabs>
          <w:tab w:val="num" w:pos="850"/>
        </w:tabs>
        <w:ind w:left="850" w:hanging="425"/>
      </w:pPr>
      <w:rPr>
        <w:rFonts w:ascii="Univers Com 45 Light" w:hAnsi="Univers Com 45 Light" w:hint="default"/>
      </w:rPr>
    </w:lvl>
    <w:lvl w:ilvl="2">
      <w:start w:val="1"/>
      <w:numFmt w:val="bullet"/>
      <w:lvlText w:val="–"/>
      <w:lvlJc w:val="left"/>
      <w:pPr>
        <w:tabs>
          <w:tab w:val="num" w:pos="1275"/>
        </w:tabs>
        <w:ind w:left="1275" w:hanging="425"/>
      </w:pPr>
      <w:rPr>
        <w:rFonts w:ascii="Univers Com 45 Light" w:hAnsi="Univers Com 45 Light" w:hint="default"/>
      </w:rPr>
    </w:lvl>
    <w:lvl w:ilvl="3">
      <w:start w:val="1"/>
      <w:numFmt w:val="bullet"/>
      <w:lvlText w:val="–"/>
      <w:lvlJc w:val="left"/>
      <w:pPr>
        <w:tabs>
          <w:tab w:val="num" w:pos="1700"/>
        </w:tabs>
        <w:ind w:left="1700" w:hanging="425"/>
      </w:pPr>
      <w:rPr>
        <w:rFonts w:ascii="Univers Com 45 Light" w:hAnsi="Univers Com 45 Light" w:hint="default"/>
      </w:rPr>
    </w:lvl>
    <w:lvl w:ilvl="4">
      <w:start w:val="1"/>
      <w:numFmt w:val="bullet"/>
      <w:lvlText w:val="–"/>
      <w:lvlJc w:val="left"/>
      <w:pPr>
        <w:tabs>
          <w:tab w:val="num" w:pos="2125"/>
        </w:tabs>
        <w:ind w:left="2125" w:hanging="425"/>
      </w:pPr>
      <w:rPr>
        <w:rFonts w:ascii="Univers Com 45 Light" w:hAnsi="Univers Com 45 Light" w:hint="default"/>
      </w:rPr>
    </w:lvl>
    <w:lvl w:ilvl="5">
      <w:start w:val="1"/>
      <w:numFmt w:val="bullet"/>
      <w:lvlText w:val="–"/>
      <w:lvlJc w:val="left"/>
      <w:pPr>
        <w:tabs>
          <w:tab w:val="num" w:pos="2550"/>
        </w:tabs>
        <w:ind w:left="2550" w:hanging="425"/>
      </w:pPr>
      <w:rPr>
        <w:rFonts w:ascii="Univers Com 45 Light" w:hAnsi="Univers Com 45 Light" w:hint="default"/>
      </w:rPr>
    </w:lvl>
    <w:lvl w:ilvl="6">
      <w:start w:val="1"/>
      <w:numFmt w:val="bullet"/>
      <w:lvlText w:val="–"/>
      <w:lvlJc w:val="left"/>
      <w:pPr>
        <w:tabs>
          <w:tab w:val="num" w:pos="2975"/>
        </w:tabs>
        <w:ind w:left="2975" w:hanging="425"/>
      </w:pPr>
      <w:rPr>
        <w:rFonts w:ascii="Univers Com 45 Light" w:hAnsi="Univers Com 45 Light" w:hint="default"/>
      </w:rPr>
    </w:lvl>
    <w:lvl w:ilvl="7">
      <w:start w:val="1"/>
      <w:numFmt w:val="bullet"/>
      <w:lvlText w:val="–"/>
      <w:lvlJc w:val="left"/>
      <w:pPr>
        <w:tabs>
          <w:tab w:val="num" w:pos="3400"/>
        </w:tabs>
        <w:ind w:left="3400" w:hanging="425"/>
      </w:pPr>
      <w:rPr>
        <w:rFonts w:ascii="Univers Com 45 Light" w:hAnsi="Univers Com 45 Light" w:hint="default"/>
      </w:rPr>
    </w:lvl>
    <w:lvl w:ilvl="8">
      <w:start w:val="1"/>
      <w:numFmt w:val="bullet"/>
      <w:lvlText w:val="–"/>
      <w:lvlJc w:val="left"/>
      <w:pPr>
        <w:tabs>
          <w:tab w:val="num" w:pos="3825"/>
        </w:tabs>
        <w:ind w:left="3825" w:hanging="425"/>
      </w:pPr>
      <w:rPr>
        <w:rFonts w:ascii="Univers Com 45 Light" w:hAnsi="Univers Com 45 Light" w:hint="default"/>
      </w:rPr>
    </w:lvl>
  </w:abstractNum>
  <w:abstractNum w:abstractNumId="11" w15:restartNumberingAfterBreak="0">
    <w:nsid w:val="0D8B2E15"/>
    <w:multiLevelType w:val="multilevel"/>
    <w:tmpl w:val="1CBCDE96"/>
    <w:lvl w:ilvl="0">
      <w:start w:val="1"/>
      <w:numFmt w:val="ordinal"/>
      <w:pStyle w:val="A2"/>
      <w:lvlText w:val="%1"/>
      <w:lvlJc w:val="left"/>
      <w:pPr>
        <w:tabs>
          <w:tab w:val="num" w:pos="425"/>
        </w:tabs>
        <w:ind w:left="425" w:hanging="425"/>
      </w:pPr>
      <w:rPr>
        <w:rFonts w:ascii="Univers Com 45 Light" w:hAnsi="Univers Com 45 Light" w:hint="default"/>
        <w:b w:val="0"/>
        <w:i w:val="0"/>
        <w:sz w:val="20"/>
      </w:rPr>
    </w:lvl>
    <w:lvl w:ilvl="1">
      <w:start w:val="1"/>
      <w:numFmt w:val="decimal"/>
      <w:lvlText w:val="%1%2"/>
      <w:lvlJc w:val="left"/>
      <w:pPr>
        <w:tabs>
          <w:tab w:val="num" w:pos="992"/>
        </w:tabs>
        <w:ind w:left="850" w:hanging="425"/>
      </w:pPr>
      <w:rPr>
        <w:rFonts w:ascii="Univers Com 45 Light" w:hAnsi="Univers Com 45 Light" w:hint="default"/>
        <w:b w:val="0"/>
        <w:i w:val="0"/>
        <w:sz w:val="20"/>
      </w:rPr>
    </w:lvl>
    <w:lvl w:ilvl="2">
      <w:start w:val="1"/>
      <w:numFmt w:val="decimal"/>
      <w:lvlText w:val="%1%2.%3"/>
      <w:lvlJc w:val="left"/>
      <w:pPr>
        <w:tabs>
          <w:tab w:val="num" w:pos="1417"/>
        </w:tabs>
        <w:ind w:left="1275" w:hanging="425"/>
      </w:pPr>
      <w:rPr>
        <w:rFonts w:ascii="Univers Com 45 Light" w:hAnsi="Univers Com 45 Light" w:hint="default"/>
        <w:b w:val="0"/>
        <w:i w:val="0"/>
        <w:sz w:val="20"/>
      </w:rPr>
    </w:lvl>
    <w:lvl w:ilvl="3">
      <w:start w:val="1"/>
      <w:numFmt w:val="decimal"/>
      <w:lvlText w:val="%4."/>
      <w:lvlJc w:val="left"/>
      <w:pPr>
        <w:tabs>
          <w:tab w:val="num" w:pos="1842"/>
        </w:tabs>
        <w:ind w:left="1700" w:hanging="425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267"/>
        </w:tabs>
        <w:ind w:left="2125" w:hanging="42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692"/>
        </w:tabs>
        <w:ind w:left="2550" w:hanging="425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117"/>
        </w:tabs>
        <w:ind w:left="2975" w:hanging="425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542"/>
        </w:tabs>
        <w:ind w:left="3400" w:hanging="42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967"/>
        </w:tabs>
        <w:ind w:left="3825" w:hanging="425"/>
      </w:pPr>
      <w:rPr>
        <w:rFonts w:hint="default"/>
      </w:rPr>
    </w:lvl>
  </w:abstractNum>
  <w:abstractNum w:abstractNumId="12" w15:restartNumberingAfterBreak="0">
    <w:nsid w:val="25D7700A"/>
    <w:multiLevelType w:val="multilevel"/>
    <w:tmpl w:val="D1FC3B74"/>
    <w:lvl w:ilvl="0">
      <w:start w:val="1"/>
      <w:numFmt w:val="decimal"/>
      <w:pStyle w:val="ListWithNumbers"/>
      <w:lvlText w:val="%1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decimal"/>
      <w:lvlText w:val="%2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2">
      <w:start w:val="1"/>
      <w:numFmt w:val="decimal"/>
      <w:lvlText w:val="%3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3">
      <w:start w:val="1"/>
      <w:numFmt w:val="decimal"/>
      <w:lvlText w:val="%4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1418"/>
        </w:tabs>
        <w:ind w:left="1418" w:hanging="284"/>
      </w:pPr>
      <w:rPr>
        <w:rFonts w:hint="default"/>
      </w:rPr>
    </w:lvl>
    <w:lvl w:ilvl="5">
      <w:start w:val="1"/>
      <w:numFmt w:val="decimal"/>
      <w:lvlText w:val="%6"/>
      <w:lvlJc w:val="left"/>
      <w:pPr>
        <w:tabs>
          <w:tab w:val="num" w:pos="1701"/>
        </w:tabs>
        <w:ind w:left="1701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5"/>
        </w:tabs>
        <w:ind w:left="1985" w:hanging="284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2"/>
        </w:tabs>
        <w:ind w:left="2552" w:hanging="284"/>
      </w:pPr>
      <w:rPr>
        <w:rFonts w:hint="default"/>
      </w:rPr>
    </w:lvl>
  </w:abstractNum>
  <w:abstractNum w:abstractNumId="13" w15:restartNumberingAfterBreak="0">
    <w:nsid w:val="2E2F0265"/>
    <w:multiLevelType w:val="multilevel"/>
    <w:tmpl w:val="FD4CF25E"/>
    <w:lvl w:ilvl="0">
      <w:start w:val="1"/>
      <w:numFmt w:val="lowerLetter"/>
      <w:pStyle w:val="A3"/>
      <w:lvlText w:val="%1."/>
      <w:lvlJc w:val="left"/>
      <w:pPr>
        <w:tabs>
          <w:tab w:val="num" w:pos="567"/>
        </w:tabs>
        <w:ind w:left="425" w:hanging="425"/>
      </w:pPr>
      <w:rPr>
        <w:rFonts w:ascii="Univers Com 45 Light" w:hAnsi="Univers Com 45 Light" w:hint="default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992"/>
        </w:tabs>
        <w:ind w:left="850" w:hanging="425"/>
      </w:pPr>
      <w:rPr>
        <w:rFonts w:hint="default"/>
      </w:rPr>
    </w:lvl>
    <w:lvl w:ilvl="2">
      <w:start w:val="1"/>
      <w:numFmt w:val="lowerLetter"/>
      <w:lvlText w:val="%3."/>
      <w:lvlJc w:val="right"/>
      <w:pPr>
        <w:tabs>
          <w:tab w:val="num" w:pos="1417"/>
        </w:tabs>
        <w:ind w:left="1275" w:hanging="425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842"/>
        </w:tabs>
        <w:ind w:left="1700" w:hanging="425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267"/>
        </w:tabs>
        <w:ind w:left="2125" w:hanging="425"/>
      </w:pPr>
      <w:rPr>
        <w:rFonts w:hint="default"/>
      </w:rPr>
    </w:lvl>
    <w:lvl w:ilvl="5">
      <w:start w:val="1"/>
      <w:numFmt w:val="lowerLetter"/>
      <w:lvlText w:val="%6."/>
      <w:lvlJc w:val="right"/>
      <w:pPr>
        <w:tabs>
          <w:tab w:val="num" w:pos="2692"/>
        </w:tabs>
        <w:ind w:left="2550" w:hanging="425"/>
      </w:pPr>
      <w:rPr>
        <w:rFonts w:hint="default"/>
      </w:rPr>
    </w:lvl>
    <w:lvl w:ilvl="6">
      <w:start w:val="1"/>
      <w:numFmt w:val="lowerLetter"/>
      <w:lvlText w:val="%7."/>
      <w:lvlJc w:val="left"/>
      <w:pPr>
        <w:tabs>
          <w:tab w:val="num" w:pos="3117"/>
        </w:tabs>
        <w:ind w:left="2975" w:hanging="425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542"/>
        </w:tabs>
        <w:ind w:left="3400" w:hanging="425"/>
      </w:pPr>
      <w:rPr>
        <w:rFonts w:hint="default"/>
      </w:rPr>
    </w:lvl>
    <w:lvl w:ilvl="8">
      <w:start w:val="1"/>
      <w:numFmt w:val="lowerLetter"/>
      <w:lvlText w:val="%9."/>
      <w:lvlJc w:val="right"/>
      <w:pPr>
        <w:tabs>
          <w:tab w:val="num" w:pos="3967"/>
        </w:tabs>
        <w:ind w:left="3825" w:hanging="425"/>
      </w:pPr>
      <w:rPr>
        <w:rFonts w:hint="default"/>
      </w:rPr>
    </w:lvl>
  </w:abstractNum>
  <w:abstractNum w:abstractNumId="14" w15:restartNumberingAfterBreak="0">
    <w:nsid w:val="3CDB6CD0"/>
    <w:multiLevelType w:val="multilevel"/>
    <w:tmpl w:val="0DDC3340"/>
    <w:name w:val="2007071614014442322377"/>
    <w:lvl w:ilvl="0">
      <w:start w:val="1"/>
      <w:numFmt w:val="upperLetter"/>
      <w:pStyle w:val="ListWithLetters"/>
      <w:lvlText w:val="%1"/>
      <w:lvlJc w:val="left"/>
      <w:pPr>
        <w:tabs>
          <w:tab w:val="num" w:pos="284"/>
        </w:tabs>
        <w:ind w:left="284" w:hanging="284"/>
      </w:pPr>
      <w:rPr>
        <w:rFonts w:eastAsia="SimSun" w:hint="eastAsia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"/>
      <w:lvlJc w:val="left"/>
      <w:pPr>
        <w:tabs>
          <w:tab w:val="num" w:pos="567"/>
        </w:tabs>
        <w:ind w:left="567" w:hanging="283"/>
      </w:pPr>
      <w:rPr>
        <w:rFonts w:hint="default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upperLetter"/>
      <w:lvlText w:val="%3.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3">
      <w:start w:val="1"/>
      <w:numFmt w:val="upperLetter"/>
      <w:lvlText w:val="%4.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4">
      <w:start w:val="1"/>
      <w:numFmt w:val="upperLetter"/>
      <w:lvlText w:val="%5."/>
      <w:lvlJc w:val="left"/>
      <w:pPr>
        <w:tabs>
          <w:tab w:val="num" w:pos="1418"/>
        </w:tabs>
        <w:ind w:left="1418" w:hanging="284"/>
      </w:pPr>
      <w:rPr>
        <w:rFonts w:hint="default"/>
      </w:rPr>
    </w:lvl>
    <w:lvl w:ilvl="5">
      <w:start w:val="1"/>
      <w:numFmt w:val="upperLetter"/>
      <w:lvlText w:val="%6."/>
      <w:lvlJc w:val="left"/>
      <w:pPr>
        <w:tabs>
          <w:tab w:val="num" w:pos="1701"/>
        </w:tabs>
        <w:ind w:left="1701" w:hanging="283"/>
      </w:pPr>
      <w:rPr>
        <w:rFonts w:hint="default"/>
      </w:rPr>
    </w:lvl>
    <w:lvl w:ilvl="6">
      <w:start w:val="1"/>
      <w:numFmt w:val="upperLetter"/>
      <w:lvlText w:val="%7."/>
      <w:lvlJc w:val="left"/>
      <w:pPr>
        <w:tabs>
          <w:tab w:val="num" w:pos="1985"/>
        </w:tabs>
        <w:ind w:left="1985" w:hanging="284"/>
      </w:pPr>
      <w:rPr>
        <w:rFonts w:hint="default"/>
      </w:rPr>
    </w:lvl>
    <w:lvl w:ilvl="7">
      <w:start w:val="1"/>
      <w:numFmt w:val="upperLetter"/>
      <w:lvlText w:val="%8."/>
      <w:lvlJc w:val="left"/>
      <w:pPr>
        <w:tabs>
          <w:tab w:val="num" w:pos="2268"/>
        </w:tabs>
        <w:ind w:left="2268" w:hanging="283"/>
      </w:pPr>
      <w:rPr>
        <w:rFonts w:hint="default"/>
      </w:rPr>
    </w:lvl>
    <w:lvl w:ilvl="8">
      <w:start w:val="1"/>
      <w:numFmt w:val="upperLetter"/>
      <w:lvlText w:val="%9."/>
      <w:lvlJc w:val="left"/>
      <w:pPr>
        <w:tabs>
          <w:tab w:val="num" w:pos="2552"/>
        </w:tabs>
        <w:ind w:left="2552" w:hanging="284"/>
      </w:pPr>
      <w:rPr>
        <w:rFonts w:hint="default"/>
      </w:rPr>
    </w:lvl>
  </w:abstractNum>
  <w:abstractNum w:abstractNumId="15" w15:restartNumberingAfterBreak="0">
    <w:nsid w:val="40C91944"/>
    <w:multiLevelType w:val="multilevel"/>
    <w:tmpl w:val="08070025"/>
    <w:lvl w:ilvl="0">
      <w:start w:val="1"/>
      <w:numFmt w:val="decimal"/>
      <w:pStyle w:val="berschrift1"/>
      <w:lvlText w:val="%1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16" w15:restartNumberingAfterBreak="0">
    <w:nsid w:val="43EA2373"/>
    <w:multiLevelType w:val="multilevel"/>
    <w:tmpl w:val="FCDE6DCA"/>
    <w:lvl w:ilvl="0">
      <w:start w:val="1"/>
      <w:numFmt w:val="decimal"/>
      <w:pStyle w:val="A31"/>
      <w:lvlText w:val="%1."/>
      <w:lvlJc w:val="left"/>
      <w:pPr>
        <w:tabs>
          <w:tab w:val="num" w:pos="567"/>
        </w:tabs>
        <w:ind w:left="425" w:hanging="425"/>
      </w:pPr>
      <w:rPr>
        <w:rFonts w:ascii="Univers Com 45 Light" w:hAnsi="Univers Com 45 Light" w:hint="default"/>
        <w:b w:val="0"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992"/>
        </w:tabs>
        <w:ind w:left="850" w:hanging="425"/>
      </w:pPr>
      <w:rPr>
        <w:rFonts w:ascii="Univers Com 45 Light" w:hAnsi="Univers Com 45 Light" w:hint="default"/>
        <w:b w:val="0"/>
        <w:i w:val="0"/>
        <w:sz w:val="20"/>
      </w:rPr>
    </w:lvl>
    <w:lvl w:ilvl="2">
      <w:start w:val="1"/>
      <w:numFmt w:val="lowerLetter"/>
      <w:lvlText w:val="%3)"/>
      <w:lvlJc w:val="right"/>
      <w:pPr>
        <w:tabs>
          <w:tab w:val="num" w:pos="1417"/>
        </w:tabs>
        <w:ind w:left="1275" w:hanging="425"/>
      </w:pPr>
      <w:rPr>
        <w:rFonts w:ascii="Univers Com 45 Light" w:hAnsi="Univers Com 45 Light" w:hint="default"/>
        <w:b w:val="0"/>
        <w:i w:val="0"/>
        <w:sz w:val="20"/>
      </w:rPr>
    </w:lvl>
    <w:lvl w:ilvl="3">
      <w:start w:val="1"/>
      <w:numFmt w:val="decimal"/>
      <w:lvlText w:val="%4."/>
      <w:lvlJc w:val="left"/>
      <w:pPr>
        <w:tabs>
          <w:tab w:val="num" w:pos="1842"/>
        </w:tabs>
        <w:ind w:left="1700" w:hanging="425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267"/>
        </w:tabs>
        <w:ind w:left="2125" w:hanging="42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692"/>
        </w:tabs>
        <w:ind w:left="2550" w:hanging="425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117"/>
        </w:tabs>
        <w:ind w:left="2975" w:hanging="425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542"/>
        </w:tabs>
        <w:ind w:left="3400" w:hanging="42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967"/>
        </w:tabs>
        <w:ind w:left="3825" w:hanging="425"/>
      </w:pPr>
      <w:rPr>
        <w:rFonts w:hint="default"/>
      </w:rPr>
    </w:lvl>
  </w:abstractNum>
  <w:abstractNum w:abstractNumId="17" w15:restartNumberingAfterBreak="0">
    <w:nsid w:val="6B5F6455"/>
    <w:multiLevelType w:val="hybridMultilevel"/>
    <w:tmpl w:val="C7106388"/>
    <w:lvl w:ilvl="0" w:tplc="0807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DC1B1C"/>
    <w:multiLevelType w:val="multilevel"/>
    <w:tmpl w:val="EE5A9B94"/>
    <w:lvl w:ilvl="0">
      <w:start w:val="1"/>
      <w:numFmt w:val="bullet"/>
      <w:pStyle w:val="ListWithCheckboxes"/>
      <w:lvlText w:val=""/>
      <w:lvlJc w:val="left"/>
      <w:pPr>
        <w:tabs>
          <w:tab w:val="num" w:pos="284"/>
        </w:tabs>
        <w:ind w:left="284" w:hanging="284"/>
      </w:pPr>
      <w:rPr>
        <w:rFonts w:ascii="ZapfDingbats" w:hAnsi="ZapfDingbats" w:hint="default"/>
        <w:sz w:val="22"/>
      </w:rPr>
    </w:lvl>
    <w:lvl w:ilvl="1">
      <w:start w:val="1"/>
      <w:numFmt w:val="bullet"/>
      <w:lvlText w:val=""/>
      <w:lvlJc w:val="left"/>
      <w:pPr>
        <w:tabs>
          <w:tab w:val="num" w:pos="567"/>
        </w:tabs>
        <w:ind w:left="567" w:hanging="283"/>
      </w:pPr>
      <w:rPr>
        <w:rFonts w:ascii="ZapfDingbats" w:hAnsi="ZapfDingbats" w:hint="default"/>
      </w:rPr>
    </w:lvl>
    <w:lvl w:ilvl="2">
      <w:start w:val="1"/>
      <w:numFmt w:val="bullet"/>
      <w:lvlText w:val=""/>
      <w:lvlJc w:val="left"/>
      <w:pPr>
        <w:tabs>
          <w:tab w:val="num" w:pos="851"/>
        </w:tabs>
        <w:ind w:left="851" w:hanging="284"/>
      </w:pPr>
      <w:rPr>
        <w:rFonts w:ascii="ZapfDingbats" w:hAnsi="ZapfDingbats" w:hint="default"/>
      </w:rPr>
    </w:lvl>
    <w:lvl w:ilvl="3">
      <w:start w:val="1"/>
      <w:numFmt w:val="bullet"/>
      <w:lvlText w:val=""/>
      <w:lvlJc w:val="left"/>
      <w:pPr>
        <w:tabs>
          <w:tab w:val="num" w:pos="1134"/>
        </w:tabs>
        <w:ind w:left="1134" w:hanging="283"/>
      </w:pPr>
      <w:rPr>
        <w:rFonts w:ascii="ZapfDingbats" w:hAnsi="ZapfDingbats" w:hint="default"/>
      </w:rPr>
    </w:lvl>
    <w:lvl w:ilvl="4">
      <w:start w:val="1"/>
      <w:numFmt w:val="bullet"/>
      <w:lvlText w:val=""/>
      <w:lvlJc w:val="left"/>
      <w:pPr>
        <w:tabs>
          <w:tab w:val="num" w:pos="1418"/>
        </w:tabs>
        <w:ind w:left="1418" w:hanging="284"/>
      </w:pPr>
      <w:rPr>
        <w:rFonts w:ascii="ZapfDingbats" w:hAnsi="ZapfDingbats" w:hint="default"/>
      </w:rPr>
    </w:lvl>
    <w:lvl w:ilvl="5">
      <w:start w:val="1"/>
      <w:numFmt w:val="bullet"/>
      <w:lvlText w:val=""/>
      <w:lvlJc w:val="left"/>
      <w:pPr>
        <w:tabs>
          <w:tab w:val="num" w:pos="1701"/>
        </w:tabs>
        <w:ind w:left="1701" w:hanging="283"/>
      </w:pPr>
      <w:rPr>
        <w:rFonts w:ascii="ZapfDingbats" w:hAnsi="ZapfDingbats" w:hint="default"/>
      </w:rPr>
    </w:lvl>
    <w:lvl w:ilvl="6">
      <w:start w:val="1"/>
      <w:numFmt w:val="bullet"/>
      <w:lvlText w:val=""/>
      <w:lvlJc w:val="left"/>
      <w:pPr>
        <w:tabs>
          <w:tab w:val="num" w:pos="1985"/>
        </w:tabs>
        <w:ind w:left="1985" w:hanging="284"/>
      </w:pPr>
      <w:rPr>
        <w:rFonts w:ascii="ZapfDingbats" w:hAnsi="ZapfDingbats" w:hint="default"/>
      </w:rPr>
    </w:lvl>
    <w:lvl w:ilvl="7">
      <w:start w:val="1"/>
      <w:numFmt w:val="bullet"/>
      <w:lvlText w:val=""/>
      <w:lvlJc w:val="left"/>
      <w:pPr>
        <w:tabs>
          <w:tab w:val="num" w:pos="2268"/>
        </w:tabs>
        <w:ind w:left="2268" w:hanging="283"/>
      </w:pPr>
      <w:rPr>
        <w:rFonts w:ascii="ZapfDingbats" w:hAnsi="ZapfDingbats" w:hint="default"/>
      </w:rPr>
    </w:lvl>
    <w:lvl w:ilvl="8">
      <w:start w:val="1"/>
      <w:numFmt w:val="bullet"/>
      <w:lvlText w:val=""/>
      <w:lvlJc w:val="left"/>
      <w:pPr>
        <w:tabs>
          <w:tab w:val="num" w:pos="2552"/>
        </w:tabs>
        <w:ind w:left="2552" w:hanging="284"/>
      </w:pPr>
      <w:rPr>
        <w:rFonts w:ascii="ZapfDingbats" w:hAnsi="ZapfDingbats" w:hint="default"/>
      </w:rPr>
    </w:lvl>
  </w:abstractNum>
  <w:abstractNum w:abstractNumId="19" w15:restartNumberingAfterBreak="0">
    <w:nsid w:val="7F326723"/>
    <w:multiLevelType w:val="multilevel"/>
    <w:tmpl w:val="D7264B98"/>
    <w:lvl w:ilvl="0">
      <w:start w:val="1"/>
      <w:numFmt w:val="bullet"/>
      <w:pStyle w:val="ListWithSymbols"/>
      <w:lvlText w:val="-"/>
      <w:lvlJc w:val="left"/>
      <w:pPr>
        <w:tabs>
          <w:tab w:val="num" w:pos="0"/>
        </w:tabs>
        <w:ind w:left="284" w:hanging="284"/>
      </w:pPr>
      <w:rPr>
        <w:rFonts w:ascii="Frutiger LT Com 45 Light" w:hAnsi="Frutiger LT Com 45 Light" w:hint="default"/>
      </w:rPr>
    </w:lvl>
    <w:lvl w:ilvl="1">
      <w:start w:val="1"/>
      <w:numFmt w:val="bullet"/>
      <w:lvlRestart w:val="0"/>
      <w:lvlText w:val="-"/>
      <w:lvlJc w:val="left"/>
      <w:pPr>
        <w:tabs>
          <w:tab w:val="num" w:pos="567"/>
        </w:tabs>
        <w:ind w:left="567" w:hanging="283"/>
      </w:pPr>
      <w:rPr>
        <w:rFonts w:ascii="Frutiger LT Com 45 Light" w:hAnsi="Frutiger LT Com 45 Light" w:hint="default"/>
      </w:rPr>
    </w:lvl>
    <w:lvl w:ilvl="2">
      <w:start w:val="1"/>
      <w:numFmt w:val="bullet"/>
      <w:lvlRestart w:val="0"/>
      <w:pStyle w:val="TakeTitle"/>
      <w:lvlText w:val="-"/>
      <w:lvlJc w:val="left"/>
      <w:pPr>
        <w:tabs>
          <w:tab w:val="num" w:pos="851"/>
        </w:tabs>
        <w:ind w:left="851" w:hanging="284"/>
      </w:pPr>
      <w:rPr>
        <w:rFonts w:ascii="Frutiger LT Com 45 Light" w:hAnsi="Frutiger LT Com 45 Light" w:hint="default"/>
      </w:rPr>
    </w:lvl>
    <w:lvl w:ilvl="3">
      <w:start w:val="1"/>
      <w:numFmt w:val="bullet"/>
      <w:lvlRestart w:val="0"/>
      <w:lvlText w:val="-"/>
      <w:lvlJc w:val="left"/>
      <w:pPr>
        <w:tabs>
          <w:tab w:val="num" w:pos="1134"/>
        </w:tabs>
        <w:ind w:left="1134" w:hanging="283"/>
      </w:pPr>
      <w:rPr>
        <w:rFonts w:ascii="Frutiger LT Com 45 Light" w:hAnsi="Frutiger LT Com 45 Light" w:hint="default"/>
      </w:rPr>
    </w:lvl>
    <w:lvl w:ilvl="4">
      <w:start w:val="1"/>
      <w:numFmt w:val="bullet"/>
      <w:lvlRestart w:val="0"/>
      <w:lvlText w:val="-"/>
      <w:lvlJc w:val="left"/>
      <w:pPr>
        <w:tabs>
          <w:tab w:val="num" w:pos="1418"/>
        </w:tabs>
        <w:ind w:left="1418" w:hanging="284"/>
      </w:pPr>
      <w:rPr>
        <w:rFonts w:ascii="Frutiger LT Com 45 Light" w:hAnsi="Frutiger LT Com 45 Light" w:hint="default"/>
      </w:rPr>
    </w:lvl>
    <w:lvl w:ilvl="5">
      <w:start w:val="1"/>
      <w:numFmt w:val="bullet"/>
      <w:lvlText w:val="-"/>
      <w:lvlJc w:val="left"/>
      <w:pPr>
        <w:tabs>
          <w:tab w:val="num" w:pos="1701"/>
        </w:tabs>
        <w:ind w:left="1701" w:hanging="283"/>
      </w:pPr>
      <w:rPr>
        <w:rFonts w:ascii="Frutiger LT Com 45 Light" w:hAnsi="Frutiger LT Com 45 Light" w:hint="default"/>
      </w:rPr>
    </w:lvl>
    <w:lvl w:ilvl="6">
      <w:start w:val="1"/>
      <w:numFmt w:val="bullet"/>
      <w:lvlText w:val="-"/>
      <w:lvlJc w:val="left"/>
      <w:pPr>
        <w:tabs>
          <w:tab w:val="num" w:pos="1985"/>
        </w:tabs>
        <w:ind w:left="1985" w:hanging="284"/>
      </w:pPr>
      <w:rPr>
        <w:rFonts w:ascii="Frutiger LT Com 45 Light" w:hAnsi="Frutiger LT Com 45 Light" w:hint="default"/>
      </w:rPr>
    </w:lvl>
    <w:lvl w:ilvl="7">
      <w:start w:val="1"/>
      <w:numFmt w:val="bullet"/>
      <w:lvlText w:val="-"/>
      <w:lvlJc w:val="left"/>
      <w:pPr>
        <w:tabs>
          <w:tab w:val="num" w:pos="2268"/>
        </w:tabs>
        <w:ind w:left="2268" w:hanging="283"/>
      </w:pPr>
      <w:rPr>
        <w:rFonts w:ascii="Frutiger LT Com 45 Light" w:hAnsi="Frutiger LT Com 45 Light" w:hint="default"/>
      </w:rPr>
    </w:lvl>
    <w:lvl w:ilvl="8">
      <w:start w:val="1"/>
      <w:numFmt w:val="bullet"/>
      <w:lvlText w:val="-"/>
      <w:lvlJc w:val="left"/>
      <w:pPr>
        <w:tabs>
          <w:tab w:val="num" w:pos="2552"/>
        </w:tabs>
        <w:ind w:left="2552" w:hanging="284"/>
      </w:pPr>
      <w:rPr>
        <w:rFonts w:ascii="Frutiger LT Com 45 Light" w:hAnsi="Frutiger LT Com 45 Light" w:hint="default"/>
      </w:rPr>
    </w:lvl>
  </w:abstractNum>
  <w:num w:numId="1">
    <w:abstractNumId w:val="12"/>
  </w:num>
  <w:num w:numId="2">
    <w:abstractNumId w:val="19"/>
  </w:num>
  <w:num w:numId="3">
    <w:abstractNumId w:val="18"/>
  </w:num>
  <w:num w:numId="4">
    <w:abstractNumId w:val="14"/>
  </w:num>
  <w:num w:numId="5">
    <w:abstractNumId w:val="10"/>
  </w:num>
  <w:num w:numId="6">
    <w:abstractNumId w:val="11"/>
  </w:num>
  <w:num w:numId="7">
    <w:abstractNumId w:val="13"/>
  </w:num>
  <w:num w:numId="8">
    <w:abstractNumId w:val="16"/>
  </w:num>
  <w:num w:numId="9">
    <w:abstractNumId w:val="15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1"/>
  </w:num>
  <w:num w:numId="16">
    <w:abstractNumId w:val="0"/>
  </w:num>
  <w:num w:numId="17">
    <w:abstractNumId w:val="8"/>
  </w:num>
  <w:num w:numId="18">
    <w:abstractNumId w:val="3"/>
  </w:num>
  <w:num w:numId="19">
    <w:abstractNumId w:val="2"/>
  </w:num>
  <w:num w:numId="20">
    <w:abstractNumId w:val="1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1" w:cryptProviderType="rsaAES" w:cryptAlgorithmClass="hash" w:cryptAlgorithmType="typeAny" w:cryptAlgorithmSid="14" w:cryptSpinCount="100000" w:hash="tEJe0eSIFKGYqwgYPbUOM1OP+DmZipDhPvzwHhPlMt1lY1U84PjIk2xb1QBPc/2dL3asnHqeTwyEJvbS51k7Iw==" w:salt="hg93RvsStY0lr1g+r3zGZQ=="/>
  <w:defaultTabStop w:val="851"/>
  <w:autoHyphenation/>
  <w:consecutiveHyphenLimit w:val="2"/>
  <w:hyphenationZone w:val="14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awAttachedTemplate" w:val="Formular.owt"/>
    <w:docVar w:name="OawBuiltInDocProps" w:val="&lt;OawBuiltInDocProps&gt;&lt;default profileUID=&quot;0&quot;&gt;&lt;word&gt;&lt;keywords&gt;&lt;/keywords&gt;&lt;comments&gt;&lt;/comments&gt;&lt;hyperlinkBase&gt;&lt;/hyperlinkBase&gt;&lt;fileName&gt;&lt;/fileName&gt;&lt;category&gt;&lt;/category&gt;&lt;manager&gt;&lt;/manager&gt;&lt;subject&gt;&lt;value type=&quot;OawDocProperty&quot; name=&quot;BM_Subject&quot;&gt;&lt;separator text=&quot;&quot;&gt;&lt;/separator&gt;&lt;format text=&quot;&quot;&gt;&lt;/format&gt;&lt;/value&gt;&lt;/subject&gt;&lt;title&gt;&lt;value type=&quot;OawBookmark&quot; name=&quot;Subject&quot;&gt;&lt;separator text=&quot;&quot;&gt;&lt;/separator&gt;&lt;format text=&quot;&quot;&gt;&lt;/format&gt;&lt;/value&gt;&lt;/title&gt;&lt;author&gt;&lt;value type=&quot;OawDocProperty&quot; name=&quot;Author.Name&quot;&gt;&lt;separator text=&quot;&quot;&gt;&lt;/separator&gt;&lt;format text=&quot;&quot;&gt;&lt;/format&gt;&lt;/value&gt;&lt;/author&gt;&lt;company&gt;&lt;value type=&quot;OawDocProperty&quot; name=&quot;Organisation.Organisation&quot;&gt;&lt;separator text=&quot;&quot;&gt;&lt;/separator&gt;&lt;format text=&quot;&quot;&gt;&lt;/format&gt;&lt;/value&gt;&lt;/company&gt;&lt;/word&gt;&lt;PDF&gt;&lt;keywords&gt;&lt;/keywords&gt;&lt;comments&gt;&lt;/comments&gt;&lt;hyperlinkBase&gt;&lt;/hyperlinkBase&gt;&lt;fileName&gt;&lt;/fileName&gt;&lt;category&gt;&lt;/category&gt;&lt;manager&gt;&lt;/manager&gt;&lt;subject&gt;&lt;value type=&quot;OawDocProperty&quot; name=&quot;BM_Subject&quot;&gt;&lt;separator text=&quot;&quot;&gt;&lt;/separator&gt;&lt;format text=&quot;&quot;&gt;&lt;/format&gt;&lt;/value&gt;&lt;/subject&gt;&lt;title&gt;&lt;value type=&quot;OawBookmark&quot; name=&quot;Subject&quot;&gt;&lt;separator text=&quot;&quot;&gt;&lt;/separator&gt;&lt;format text=&quot;&quot;&gt;&lt;/format&gt;&lt;/value&gt;&lt;/title&gt;&lt;author&gt;&lt;value type=&quot;OawDocProperty&quot; name=&quot;Author.Name&quot;&gt;&lt;separator text=&quot;&quot;&gt;&lt;/separator&gt;&lt;format text=&quot;&quot;&gt;&lt;/format&gt;&lt;/value&gt;&lt;/author&gt;&lt;company&gt;&lt;value type=&quot;OawDocProperty&quot; name=&quot;Organisation.Organisation&quot;&gt;&lt;separator text=&quot;&quot;&gt;&lt;/separator&gt;&lt;format text=&quot;&quot;&gt;&lt;/format&gt;&lt;/value&gt;&lt;/company&gt;&lt;/PDF&gt;&lt;/default&gt;&lt;/OawBuiltInDocProps&gt;_x000d_"/>
    <w:docVar w:name="OawCreatedWithOfficeatworkVersion" w:val=" (4.15.1.8951)"/>
    <w:docVar w:name="OawCreatedWithProjectID" w:val="gossauch"/>
    <w:docVar w:name="OawCreatedWithProjectVersion" w:val="4"/>
    <w:docVar w:name="oawDefinitionTmpl" w:val="&lt;document&gt;&lt;OawDocProperty name=&quot;Doc.Text&quot;&gt;&lt;profile type=&quot;default&quot; UID=&quot;&quot; sameAsDefault=&quot;0&quot;&gt;&lt;documentProperty UID=&quot;2003060614150123456789&quot; dataSourceUID=&quot;2003060614150123456789&quot;/&gt;&lt;type type=&quot;OawLanguage&quot;&gt;&lt;OawLanguage UID=&quot;Doc.Text&quot;/&gt;&lt;/type&gt;&lt;/profile&gt;&lt;/OawDocProperty&gt;_x000d__x0009_&lt;OawDocProperty name=&quot;Author.Name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Name&quot;/&gt;&lt;/type&gt;&lt;/profile&gt;&lt;/OawDocProperty&gt;_x000d__x0009_&lt;OawBookmark name=&quot;Text&quot;&gt;&lt;profile type=&quot;default&quot; UID=&quot;&quot; sameAsDefault=&quot;0&quot;&gt;&lt;/profile&gt;&lt;/OawBookmark&gt;_x000d__x0009_&lt;OawDocProperty name=&quot;Organisation.Organisati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Organisation&quot;/&gt;&lt;/type&gt;&lt;/profile&gt;&lt;/OawDocProperty&gt;_x000d__x0009_&lt;OawDocProperty name=&quot;Organisation.Departmen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Department&quot;/&gt;&lt;/type&gt;&lt;/profile&gt;&lt;/OawDocProperty&gt;_x000d__x0009_&lt;OawDocProperty name=&quot;Organisation.Address1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dress1&quot;/&gt;&lt;/type&gt;&lt;/profile&gt;&lt;/OawDocProperty&gt;_x000d__x0009_&lt;OawDocProperty name=&quot;Organisation.Address2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dress2&quot;/&gt;&lt;/type&gt;&lt;/profile&gt;&lt;/OawDocProperty&gt;_x000d__x0009_&lt;OawDocProperty name=&quot;Organisation.Telef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Telefon&quot;/&gt;&lt;/type&gt;&lt;/profile&gt;&lt;/OawDocProperty&gt;_x000d__x0009_&lt;OawDocProperty name=&quot;Contactperson.Name&quot;&gt;&lt;profile type=&quot;default&quot; UID=&quot;&quot; sameAsDefault=&quot;0&quot;&gt;&lt;documentProperty UID=&quot;200212191811121321310321301031x&quot; dataSourceUID=&quot;prj.2003041709434161414032&quot;/&gt;&lt;type type=&quot;OawDatabase&quot;&gt;&lt;OawDatabase table=&quot;Data&quot; field=&quot;Name&quot;/&gt;&lt;/type&gt;&lt;/profile&gt;&lt;/OawDocProperty&gt;_x000d__x0009_&lt;OawDocProperty name=&quot;Contactperson.DirectPhone&quot;&gt;&lt;profile type=&quot;default&quot; UID=&quot;&quot; sameAsDefault=&quot;0&quot;&gt;&lt;documentProperty UID=&quot;200212191811121321310321301031x&quot; dataSourceUID=&quot;prj.2003041709434161414032&quot;/&gt;&lt;type type=&quot;OawDatabase&quot;&gt;&lt;OawDatabase table=&quot;Data&quot; field=&quot;DirectPhone&quot;/&gt;&lt;/type&gt;&lt;/profile&gt;&lt;/OawDocProperty&gt;_x000d__x0009_&lt;OawDocProperty name=&quot;Contactperson.EMail&quot;&gt;&lt;profile type=&quot;default&quot; UID=&quot;&quot; sameAsDefault=&quot;0&quot;&gt;&lt;documentProperty UID=&quot;200212191811121321310321301031x&quot; dataSourceUID=&quot;prj.2003041709434161414032&quot;/&gt;&lt;type type=&quot;OawDatabase&quot;&gt;&lt;OawDatabase table=&quot;Data&quot; field=&quot;EMail&quot;/&gt;&lt;/type&gt;&lt;/profile&gt;&lt;/OawDocProperty&gt;_x000d__x0009_&lt;OawDocProperty name=&quot;Signature1.Name&quot;&gt;&lt;profile type=&quot;default&quot; UID=&quot;&quot; sameAsDefault=&quot;0&quot;&gt;&lt;documentProperty UID=&quot;2002122010583847234010578&quot; dataSourceUID=&quot;prj.2003041709434161414032&quot;/&gt;&lt;type type=&quot;OawDatabase&quot;&gt;&lt;OawDatabase table=&quot;Data&quot; field=&quot;Name&quot;/&gt;&lt;/type&gt;&lt;/profile&gt;&lt;/OawDocProperty&gt;_x000d__x0009_&lt;OawDocProperty name=&quot;Signature1.Function&quot;&gt;&lt;profile type=&quot;default&quot; UID=&quot;&quot; sameAsDefault=&quot;0&quot;&gt;&lt;documentProperty UID=&quot;2002122010583847234010578&quot; dataSourceUID=&quot;prj.2003041709434161414032&quot;/&gt;&lt;type type=&quot;OawDatabase&quot;&gt;&lt;OawDatabase table=&quot;Data&quot; field=&quot;Function&quot;/&gt;&lt;/type&gt;&lt;/profile&gt;&lt;/OawDocProperty&gt;_x000d__x0009_&lt;OawDocProperty name=&quot;Signature2.Name&quot;&gt;&lt;profile type=&quot;default&quot; UID=&quot;&quot; sameAsDefault=&quot;0&quot;&gt;&lt;documentProperty UID=&quot;2003061115381095709037&quot; dataSourceUID=&quot;prj.2003041709434161414032&quot;/&gt;&lt;type type=&quot;OawDatabase&quot;&gt;&lt;OawDatabase table=&quot;Data&quot; field=&quot;Name&quot;/&gt;&lt;/type&gt;&lt;/profile&gt;&lt;/OawDocProperty&gt;_x000d__x0009_&lt;OawDocProperty name=&quot;Signature2.Function&quot;&gt;&lt;profile type=&quot;default&quot; UID=&quot;&quot; sameAsDefault=&quot;0&quot;&gt;&lt;documentProperty UID=&quot;2003061115381095709037&quot; dataSourceUID=&quot;prj.2003041709434161414032&quot;/&gt;&lt;type type=&quot;OawDatabase&quot;&gt;&lt;OawDatabase table=&quot;Data&quot; field=&quot;Function&quot;/&gt;&lt;/type&gt;&lt;/profile&gt;&lt;/OawDocProperty&gt;_x000d__x0009_&lt;OawDocProperty name=&quot;Outputprofile.External.Copy&quot;&gt;&lt;profile type=&quot;default&quot; UID=&quot;&quot; sameAsDefault=&quot;0&quot;&gt;&lt;documentProperty UID=&quot;&quot; dataSourceUID=&quot;&quot;/&gt;&lt;type type=&quot;OawDatabase&quot;&gt;&lt;OawDatabase table=&quot;Data&quot; field=&quot;&quot;/&gt;&lt;/type&gt;&lt;/profile&gt;&lt;profile type=&quot;print&quot; UID=&quot;2015121008472801785839&quot; sameAsDefault=&quot;-1&quot;&gt;&lt;/profile&gt;&lt;profile type=&quot;print&quot; UID=&quot;2015121008472576207287&quot; sameAsDefault=&quot;-1&quot;&gt;&lt;/profile&gt;&lt;profile type=&quot;print&quot; UID=&quot;2006120711380151760646&quot; sameAsDefault=&quot;0&quot;&gt;&lt;documentProperty UID=&quot;2003060614150123456789&quot; dataSourceUID=&quot;2003060614150123456789&quot;/&gt;&lt;type type=&quot;OawLanguage&quot;&gt;&lt;OawLanguage UID=&quot;Outputprofile.External.Copy&quot;/&gt;&lt;/type&gt;&lt;/profile&gt;&lt;profile type=&quot;print&quot; UID=&quot;2003010711185094343750537&quot; sameAsDefault=&quot;-1&quot;&gt;&lt;/profile&gt;&lt;profile type=&quot;print&quot; UID=&quot;2015121008473115225856&quot; sameAsDefault=&quot;-1&quot;&gt;&lt;/profile&gt;&lt;profile type=&quot;send&quot; UID=&quot;2006120514175878093883&quot; sameAsDefault=&quot;-1&quot;&gt;&lt;/profile&gt;&lt;profile type=&quot;send&quot; UID=&quot;2006121210395821292110&quot; sameAsDefault=&quot;-1&quot;&gt;&lt;/profile&gt;&lt;profile type=&quot;save&quot; UID=&quot;2006120514401556040061&quot; sameAsDefault=&quot;-1&quot;&gt;&lt;/profile&gt;&lt;profile type=&quot;save&quot; UID=&quot;2006121210441235887611&quot; sameAsDefault=&quot;-1&quot;&gt;&lt;/profile&gt;&lt;/OawDocProperty&gt;_x000d__x0009_&lt;OawDocProperty name=&quot;Doc.Title&quot;&gt;&lt;profile type=&quot;default&quot; UID=&quot;&quot; sameAsDefault=&quot;0&quot;&gt;&lt;documentProperty UID=&quot;2003060614150123456789&quot; dataSourceUID=&quot;2003060614150123456789&quot;/&gt;&lt;type type=&quot;OawLanguage&quot;&gt;&lt;OawLanguage UID=&quot;Doc.Title&quot;/&gt;&lt;/type&gt;&lt;/profile&gt;&lt;/OawDocProperty&gt;_x000d__x0009_&lt;OawBookmark name=&quot;Title&quot;&gt;&lt;profile type=&quot;default&quot; UID=&quot;&quot; sameAsDefault=&quot;0&quot;&gt;&lt;/profile&gt;&lt;/OawBookmark&gt;_x000d__x0009_&lt;OawDocProperty name=&quot;Organisation.City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City&quot;/&gt;&lt;/type&gt;&lt;/profile&gt;&lt;/OawDocProperty&gt;_x000d__x0009_&lt;OawDocProperty name=&quot;CMIdata.G_Laufnummer&quot;&gt;&lt;profile type=&quot;default&quot; UID=&quot;&quot; sameAsDefault=&quot;0&quot;&gt;&lt;documentProperty UID=&quot;2016011315505029541607&quot; dataSourceUID=&quot;prj.2016011315503706089229&quot;/&gt;&lt;type type=&quot;OawDatabase&quot;&gt;&lt;OawDatabase table=&quot;Data&quot; field=&quot;G_Laufnummer&quot;/&gt;&lt;/type&gt;&lt;/profile&gt;&lt;/OawDocProperty&gt;_x000d__x0009_&lt;OawDocProperty name=&quot;CMIdata.Dok_Laufnummer&quot;&gt;&lt;profile type=&quot;default&quot; UID=&quot;&quot; sameAsDefault=&quot;0&quot;&gt;&lt;documentProperty UID=&quot;2016011315505029541607&quot; dataSourceUID=&quot;prj.2016011315503706089229&quot;/&gt;&lt;type type=&quot;OawDatabase&quot;&gt;&lt;OawDatabase table=&quot;Data&quot; field=&quot;Dok_Laufnummer&quot;/&gt;&lt;/type&gt;&lt;/profile&gt;&lt;/OawDocProperty&gt;_x000d__x0009_&lt;OawDocProperty name=&quot;CMIdata.Reg_Aktenzeichen&quot;&gt;&lt;profile type=&quot;default&quot; UID=&quot;&quot; sameAsDefault=&quot;0&quot;&gt;&lt;documentProperty UID=&quot;2016011315505029541607&quot; dataSourceUID=&quot;prj.2016011315503706089229&quot;/&gt;&lt;type type=&quot;OawDatabase&quot;&gt;&lt;OawDatabase table=&quot;Data&quot; field=&quot;Reg_Aktenzeichen&quot;/&gt;&lt;/type&gt;&lt;/profile&gt;&lt;/OawDocProperty&gt;_x000d__x0009_&lt;OawDocProperty name=&quot;YesNo.YesNoText&quot;&gt;&lt;profile type=&quot;default&quot; UID=&quot;&quot; sameAsDefault=&quot;0&quot;&gt;&lt;documentProperty UID=&quot;2014100909000750901714&quot; dataSourceUID=&quot;prj.2014100908550592020977&quot;/&gt;&lt;type type=&quot;OawDatabase&quot;&gt;&lt;OawDatabase table=&quot;Data&quot; field=&quot;YesNoText&quot;/&gt;&lt;/type&gt;&lt;/profile&gt;&lt;/OawDocProperty&gt;_x000d__x0009_&lt;OawDocProperty name=&quot;Organisation.Interne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Internet&quot;/&gt;&lt;/type&gt;&lt;/profile&gt;&lt;/OawDocProperty&gt;_x000d__x0009_&lt;OawDocProperty name=&quot;Organisation.Email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Email&quot;/&gt;&lt;/type&gt;&lt;/profile&gt;&lt;/OawDocProperty&gt;_x000d__x0009_&lt;OawDocProperty name=&quot;Organisation.Fax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Fax&quot;/&gt;&lt;/type&gt;&lt;/profile&gt;&lt;/OawDocProperty&gt;_x000d_&lt;/document&gt;_x000d_"/>
    <w:docVar w:name="OawDistributionEnabled" w:val="&lt;Profiles&gt;&lt;Distribution type=&quot;2&quot; UID=&quot;2015121008472801785839&quot;/&gt;&lt;Distribution type=&quot;2&quot; UID=&quot;2015121008472576207287&quot;/&gt;&lt;Distribution type=&quot;2&quot; UID=&quot;2006120711380151760646&quot;/&gt;&lt;Distribution type=&quot;2&quot; UID=&quot;2003010711185094343750537&quot;/&gt;&lt;Distribution type=&quot;2&quot; UID=&quot;2015121008473115225856&quot;/&gt;&lt;Distribution type=&quot;1&quot; UID=&quot;2006120514175878093883&quot;/&gt;&lt;Distribution type=&quot;1&quot; UID=&quot;2006121210395821292110&quot;/&gt;&lt;Distribution type=&quot;3&quot; UID=&quot;2006120514401556040061&quot;/&gt;&lt;Distribution type=&quot;3&quot; UID=&quot;2006121210441235887611&quot;/&gt;&lt;/Profiles&gt;_x000d_"/>
    <w:docVar w:name="OawDocProp.200212191811121321310321301031x" w:val="&lt;source&gt;&lt;Fields List=&quot;Name|DirectPhone|EMail&quot;/&gt;&lt;profile type=&quot;default&quot; UID=&quot;&quot; sameAsDefault=&quot;0&quot;&gt;&lt;OawDocProperty name=&quot;Contactperson.Name&quot; field=&quot;Name&quot;/&gt;&lt;OawDocProperty name=&quot;Contactperson.DirectPhone&quot; field=&quot;DirectPhone&quot;/&gt;&lt;OawDocProperty name=&quot;Contactperson.EMail&quot; field=&quot;EMail&quot;/&gt;&lt;/profile&gt;&lt;/source&gt;"/>
    <w:docVar w:name="OawDocProp.2002122010583847234010578" w:val="&lt;source&gt;&lt;Fields List=&quot;Name|Function&quot;/&gt;&lt;profile type=&quot;default&quot; UID=&quot;&quot; sameAsDefault=&quot;0&quot;&gt;&lt;OawDocProperty name=&quot;Signature1.Name&quot; field=&quot;Name&quot;/&gt;&lt;OawDocProperty name=&quot;Signature1.Function&quot; field=&quot;Function&quot;/&gt;&lt;/profile&gt;&lt;/source&gt;"/>
    <w:docVar w:name="OawDocProp.2002122011014149059130932" w:val="&lt;source&gt;&lt;Fields List=&quot;LogoColor|Organisation|Department|Address1|Address2|Telefon|City|Internet|Email|Fax&quot;/&gt;&lt;profile type=&quot;default&quot; UID=&quot;&quot; sameAsDefault=&quot;0&quot;&gt;&lt;OawPicture name=&quot;Logo&quot; field=&quot;LogoColor&quot; UID=&quot;2007073117505982890682&quot; top=&quot;0&quot; left=&quot;0&quot; relativeHorizontalPosition=&quot;1&quot; relativeVerticalPosition=&quot;1&quot; horizontalAdjustment=&quot;0&quot; verticalAdjustment=&quot;0&quot; anchorBookmark=&quot;LogoP1, LogoPn&quot;/&gt;&lt;OawDocProperty name=&quot;Organisation.Organisation&quot; field=&quot;Organisation&quot;/&gt;&lt;OawDocProperty name=&quot;Organisation.Department&quot; field=&quot;Department&quot;/&gt;&lt;OawDocProperty name=&quot;Organisation.Address1&quot; field=&quot;Address1&quot;/&gt;&lt;OawDocProperty name=&quot;Organisation.Address2&quot; field=&quot;Address2&quot;/&gt;&lt;OawDocProperty name=&quot;Organisation.Telefon&quot; field=&quot;Telefon&quot;/&gt;&lt;OawDocProperty name=&quot;Organisation.City&quot; field=&quot;City&quot;/&gt;&lt;OawDocProperty name=&quot;Organisation.Internet&quot; field=&quot;Internet&quot;/&gt;&lt;OawDocProperty name=&quot;Organisation.Email&quot; field=&quot;Email&quot;/&gt;&lt;OawDocProperty name=&quot;Organisation.Fax&quot; field=&quot;Fax&quot;/&gt;&lt;/profile&gt;&lt;/source&gt;"/>
    <w:docVar w:name="OawDocProp.2003060614150123456789" w:val="&lt;source&gt;&lt;profile type=&quot;default&quot; UID=&quot;&quot; sameAsDefault=&quot;0&quot;&gt;&lt;SQL&gt;SELECT Value, UID FROM Data WHERE LCID = '%WhereLCID%';&lt;/SQL&gt;&lt;OawDocProperty name=&quot;Doc.Text&quot; field=&quot;Doc.Text&quot;/&gt;&lt;OawDocProperty name=&quot;Doc.Title&quot; field=&quot;Doc.Title&quot;/&gt;&lt;/profile&gt;&lt;profile type=&quot;print&quot; UID=&quot;2006120711380151760646&quot; sameAsDefault=&quot;0&quot;&gt;&lt;SQL&gt;SELECT Value, UID FROM Data WHERE LCID = '%WhereLCID%';&lt;/SQL&gt;&lt;OawDocProperty name=&quot;Outputprofile.External.Copy&quot; field=&quot;Outputprofile.External.Copy&quot;/&gt;&lt;/profile&gt;&lt;/source&gt;"/>
    <w:docVar w:name="OawDocProp.2003061115381095709037" w:val="&lt;source&gt;&lt;Fields List=&quot;Name|Function&quot;/&gt;&lt;profile type=&quot;default&quot; UID=&quot;&quot; sameAsDefault=&quot;0&quot;&gt;&lt;OawDocProperty name=&quot;Signature2.Name&quot; field=&quot;Name&quot;/&gt;&lt;OawDocProperty name=&quot;Signature2.Function&quot; field=&quot;Function&quot;/&gt;&lt;/profile&gt;&lt;/source&gt;"/>
    <w:docVar w:name="OawDocProp.2003080714212273705547" w:val="&lt;source&gt;&lt;Fields List=&quot;FormattedFullAddress|EMail&quot;/&gt;&lt;profile type=&quot;default&quot; UID=&quot;&quot; sameAsDefault=&quot;0&quot;&gt;&lt;OawBookmark name=&quot;RecipientFormattedFullAddress&quot; field=&quot;FormattedFullAddress&quot;/&gt;&lt;OawDocProperty name=&quot;Recipient.EMail&quot; field=&quot;EMail&quot;/&gt;&lt;/profile&gt;&lt;/source&gt;"/>
    <w:docVar w:name="OawDocProp.2006040509495284662868" w:val="&lt;source&gt;&lt;Fields List=&quot;Name&quot;/&gt;&lt;profile type=&quot;default&quot; UID=&quot;&quot; sameAsDefault=&quot;0&quot;&gt;&lt;OawDocProperty name=&quot;Author.Name&quot; field=&quot;Name&quot;/&gt;&lt;/profile&gt;&lt;/source&gt;"/>
    <w:docVar w:name="OawDocProp.2014100909000750901714" w:val="&lt;source&gt;&lt;Fields List=&quot;YesNoText&quot;/&gt;&lt;profile type=&quot;default&quot; UID=&quot;&quot; sameAsDefault=&quot;0&quot;&gt;&lt;OawDocProperty name=&quot;YesNo.YesNoText&quot; field=&quot;YesNoText&quot;/&gt;&lt;/profile&gt;&lt;/source&gt;"/>
    <w:docVar w:name="OawDocProp.2016011315505029541607" w:val="&lt;source&gt;&lt;Fields List=&quot;G_Laufnummer|Dok_Laufnummer|Reg_Aktenzeichen&quot;/&gt;&lt;profile type=&quot;default&quot; UID=&quot;&quot; sameAsDefault=&quot;0&quot;&gt;&lt;OawDocProperty name=&quot;CMIdata.G_Laufnummer&quot; field=&quot;G_Laufnummer&quot;/&gt;&lt;OawDocProperty name=&quot;CMIdata.Dok_Laufnummer&quot; field=&quot;Dok_Laufnummer&quot;/&gt;&lt;OawDocProperty name=&quot;CMIdata.Reg_Aktenzeichen&quot; field=&quot;Reg_Aktenzeichen&quot;/&gt;&lt;/profile&gt;&lt;/source&gt;"/>
    <w:docVar w:name="OawDocPropSource" w:val="&lt;DocProps&gt;&lt;DocProp UID=&quot;2003080714212273705547&quot; EntryUID=&quot;2023021015414202195411&quot; PrimaryUID=&quot;ClientSuite&quot; Active=&quot;true&quot;&gt;&lt;Field Name=&quot;UID&quot; Value=&quot;2023021015414202195411&quot;/&gt;&lt;Field Name=&quot;IDName&quot; Value=&quot;Empfänger&quot;/&gt;&lt;Field Name=&quot;RecipientPlainUnchanged&quot; Value=&quot;-1&quot;/&gt;&lt;Field Name=&quot;RecipientActive&quot; Value=&quot;-1&quot;/&gt;&lt;Field Name=&quot;RecipientIcon&quot; Value=&quot;Contact&quot;/&gt;&lt;Field Name=&quot;MappingTableLabel&quot; Value=&quot;&quot;/&gt;&lt;Field Name=&quot;MappingTableActive&quot; Value=&quot;&quot;/&gt;&lt;Field Name=&quot;DeliveryOption&quot; Value=&quot;&quot;/&gt;&lt;Field Name=&quot;DeliveryOption2&quot; Value=&quot;&quot;/&gt;&lt;Field Name=&quot;Company&quot; Value=&quot;&quot;/&gt;&lt;Field Name=&quot;Department&quot; Value=&quot;&quot;/&gt;&lt;Field Name=&quot;Title&quot; Value=&quot;&quot;/&gt;&lt;Field Name=&quot;FirstName&quot; Value=&quot;&quot;/&gt;&lt;Field Name=&quot;MiddleName&quot; Value=&quot;&quot;/&gt;&lt;Field Name=&quot;LastName&quot; Value=&quot;&quot;/&gt;&lt;Field Name=&quot;Suffix&quot; Value=&quot;&quot;/&gt;&lt;Field Name=&quot;FullName&quot; Value=&quot;&quot;/&gt;&lt;Field Name=&quot;JobTitle&quot; Value=&quot;&quot;/&gt;&lt;Field Name=&quot;AddressStreet&quot; Value=&quot;&quot;/&gt;&lt;Field Name=&quot;AddressZIP&quot; Value=&quot;&quot;/&gt;&lt;Field Name=&quot;AddressCity&quot; Value=&quot;&quot;/&gt;&lt;Field Name=&quot;Address&quot; Value=&quot;&quot;/&gt;&lt;Field Name=&quot;CompleteAddress&quot; Value=&quot;&quot;/&gt;&lt;Field Name=&quot;AddressSingleLine&quot; Value=&quot;&quot;/&gt;&lt;Field Name=&quot;Telephone&quot; Value=&quot;&quot;/&gt;&lt;Field Name=&quot;Fax&quot; Value=&quot;&quot;/&gt;&lt;Field Name=&quot;EMail&quot; Value=&quot;&quot;/&gt;&lt;Field Name=&quot;CopyTo&quot; Value=&quot;&quot;/&gt;&lt;Field Name=&quot;Introduction&quot; Value=&quot;%SelectionStart%Sehr geehrte Damen und Herren%SelectionEnd%&quot;/&gt;&lt;Field Name=&quot;Closing&quot; Value=&quot;Freundliche Grüsse&quot;/&gt;&lt;Field Name=&quot;FormattedFullAddress&quot; Value=&quot;&quot;/&gt;&lt;Field Name=&quot;CompleteAddressImported&quot; Value=&quot;&quot;/&gt;&lt;/DocProp&gt;&lt;DocProp UID=&quot;2002122011014149059130932&quot; EntryUID=&quot;2016040808430779531606&quot; PrimaryUID=&quot;ClientSuite&quot; Active=&quot;true&quot;&gt;&lt;Field Name=&quot;UID&quot; Value=&quot;2016040808430779531606&quot;/&gt;&lt;Field Name=&quot;IDName&quot; Value=&quot;Stadtverwaltung, Grundbuchamt&quot;/&gt;&lt;Field Name=&quot;Organisation&quot; Value=&quot;Stadtverwaltung&quot;/&gt;&lt;Field Name=&quot;Department&quot; Value=&quot;Grundbuchamt&quot;/&gt;&lt;Field Name=&quot;Address1&quot; Value=&quot;Fabrikstrasse 7&quot;/&gt;&lt;Field Name=&quot;Address2&quot; Value=&quot;9200 Gossau&quot;/&gt;&lt;Field Name=&quot;Postfach&quot; Value=&quot;&quot;/&gt;&lt;Field Name=&quot;AdressSingleLine&quot; Value=&quot;&quot;/&gt;&lt;Field Name=&quot;Country&quot; Value=&quot;CH&quot;/&gt;&lt;Field Name=&quot;City&quot; Value=&quot;Gossau&quot;/&gt;&lt;Field Name=&quot;Telefon&quot; Value=&quot;+41 71 388 43 50&quot;/&gt;&lt;Field Name=&quot;Fax&quot; Value=&quot;&quot;/&gt;&lt;Field Name=&quot;Email&quot; Value=&quot;grundbuchamt@stadtgossau.ch&quot;/&gt;&lt;Field Name=&quot;Internet&quot; Value=&quot;www.stadtgossau.ch&quot;/&gt;&lt;Field Name=&quot;Time&quot; Value=&quot;&quot;/&gt;&lt;Field Name=&quot;LogoFarbigPortrait81&quot; Value=&quot;%Logos%\StadtGossauFarbig81.png&quot;/&gt;&lt;Field Name=&quot;LogoSWPortrait81&quot; Value=&quot;%Logos%\StadtGossauSW81.png&quot;/&gt;&lt;Field Name=&quot;LogoFarbigPortrait55&quot; Value=&quot;%Logos%\StadtGossauFarbig55.png&quot;/&gt;&lt;Field Name=&quot;LogoFarbigPortrait34&quot; Value=&quot;%Logos%\StadtGossauFarbig34.png&quot;/&gt;&lt;Field Name=&quot;LogoSWPortrait55&quot; Value=&quot;%Logos%\StadtGossauSW55.png&quot;/&gt;&lt;Field Name=&quot;LogoSWPortrait34&quot; Value=&quot;%Logos%\StadtGossauSW34.png&quot;/&gt;&lt;Field Name=&quot;Wappen&quot; Value=&quot;%Logos%\WappenSW.2100.450.png&quot;/&gt;&lt;Field Name=&quot;OlLogoSignature&quot; Value=&quot;&quot;/&gt;&lt;Field Name=&quot;PpThemesDefault&quot; Value=&quot;&quot;/&gt;&lt;Field Name=&quot;PpThemesPresentation&quot; Value=&quot;&quot;/&gt;&lt;Field Name=&quot;PpThemesSlide&quot; Value=&quot;&quot;/&gt;&lt;Field Name=&quot;PpThemesObject&quot; Value=&quot;&quot;/&gt;&lt;Field Name=&quot;PpLogoTitleSlides169&quot; Value=&quot;&quot;/&gt;&lt;Field Name=&quot;PpLogoContentSlides169&quot; Value=&quot;&quot;/&gt;&lt;/DocProp&gt;&lt;DocProp UID=&quot;2006040509495284662868&quot; EntryUID=&quot;11017216416425125187615284118185170128196208&quot; PrimaryUID=&quot;ClientSuite&quot; Active=&quot;true&quot;&gt;&lt;Field Name=&quot;UID&quot; Value=&quot;11017216416425125187615284118185170128196208&quot;/&gt;&lt;Field Name=&quot;IDName&quot; Value=&quot;Mauriello Franco GOSSAU_GBA&quot;/&gt;&lt;Field Name=&quot;Name&quot; Value=&quot;Franco Mauriello&quot;/&gt;&lt;Field Name=&quot;Function&quot; Value=&quot;Leiter Grundbuchamt&quot;/&gt;&lt;Field Name=&quot;Initials&quot; Value=&quot;&quot;/&gt;&lt;Field Name=&quot;DirectPhone&quot; Value=&quot;+41 71 388 42 52&quot;/&gt;&lt;Field Name=&quot;DirectFax&quot; Value=&quot;&quot;/&gt;&lt;Field Name=&quot;Mobile&quot; Value=&quot;&quot;/&gt;&lt;Field Name=&quot;EMail&quot; Value=&quot;Franco.Mauriello@stadtgossau.ch&quot;/&gt;&lt;Field Name=&quot;SignatureHighResColor&quot; Value=&quot;%Signatures%\.400.140.jpg&quot;/&gt;&lt;/DocProp&gt;&lt;DocProp UID=&quot;200212191811121321310321301031x&quot; EntryUID=&quot;11017216416425125187615284118185170128196208&quot; PrimaryUID=&quot;ClientSuite&quot; Active=&quot;true&quot;&gt;&lt;Field Name=&quot;UID&quot; Value=&quot;11017216416425125187615284118185170128196208&quot;/&gt;&lt;Field Name=&quot;IDName&quot; Value=&quot;Mauriello Franco GOSSAU_GBA&quot;/&gt;&lt;Field Name=&quot;Name&quot; Value=&quot;Franco Mauriello&quot;/&gt;&lt;Field Name=&quot;Function&quot; Value=&quot;Leiter Grundbuchamt&quot;/&gt;&lt;Field Name=&quot;Initials&quot; Value=&quot;&quot;/&gt;&lt;Field Name=&quot;DirectPhone&quot; Value=&quot;+41 71 388 42 52&quot;/&gt;&lt;Field Name=&quot;DirectFax&quot; Value=&quot;&quot;/&gt;&lt;Field Name=&quot;Mobile&quot; Value=&quot;&quot;/&gt;&lt;Field Name=&quot;EMail&quot; Value=&quot;Franco.Mauriello@stadtgossau.ch&quot;/&gt;&lt;Field Name=&quot;SignatureHighResColor&quot; Value=&quot;%Signatures%\.400.140.jpg&quot;/&gt;&lt;/DocProp&gt;&lt;DocProp UID=&quot;2002122010583847234010578&quot; EntryUID=&quot;11017216416425125187615284118185170128196208&quot; PrimaryUID=&quot;ClientSuite&quot; Active=&quot;true&quot;&gt;&lt;Field Name=&quot;UID&quot; Value=&quot;11017216416425125187615284118185170128196208&quot;/&gt;&lt;Field Name=&quot;IDName&quot; Value=&quot;Mauriello Franco GOSSAU_GBA&quot;/&gt;&lt;Field Name=&quot;Name&quot; Value=&quot;Franco Mauriello&quot;/&gt;&lt;Field Name=&quot;Function&quot; Value=&quot;Leiter Grundbuchamt&quot;/&gt;&lt;Field Name=&quot;Initials&quot; Value=&quot;&quot;/&gt;&lt;Field Name=&quot;DirectPhone&quot; Value=&quot;+41 71 388 42 52&quot;/&gt;&lt;Field Name=&quot;DirectFax&quot; Value=&quot;&quot;/&gt;&lt;Field Name=&quot;Mobile&quot; Value=&quot;&quot;/&gt;&lt;Field Name=&quot;EMail&quot; Value=&quot;Franco.Mauriello@stadtgossau.ch&quot;/&gt;&lt;Field Name=&quot;SignatureHighResColor&quot; Value=&quot;%Signatures%\.400.140.jpg&quot;/&gt;&lt;/DocProp&gt;&lt;DocProp UID=&quot;2003061115381095709037&quot; EntryUID=&quot;2003121817293296325874&quot; PrimaryUID=&quot;ClientSuite&quot; Active=&quot;true&quot;&gt;&lt;Field Name=&quot;UID&quot; Value=&quot;2003121817293296325874&quot;/&gt;&lt;Field Name=&quot;IDName&quot; Value=&quot;(Leer)&quot;/&gt;&lt;Field Name=&quot;Name&quot; Value=&quot;&quot;/&gt;&lt;Field Name=&quot;Function&quot; Value=&quot;&quot;/&gt;&lt;Field Name=&quot;Initials&quot; Value=&quot;&quot;/&gt;&lt;Field Name=&quot;DirectPhone&quot; Value=&quot;&quot;/&gt;&lt;Field Name=&quot;DirectFax&quot; Value=&quot;&quot;/&gt;&lt;Field Name=&quot;Mobile&quot; Value=&quot;&quot;/&gt;&lt;Field Name=&quot;EMail&quot; Value=&quot;&quot;/&gt;&lt;Field Name=&quot;SignatureHighResColor&quot; Value=&quot;&quot;/&gt;&lt;/DocProp&gt;&lt;DocProp UID=&quot;2015043016195084617168&quot; EntryUID=&quot;2017051716323162885753&quot; PrimaryUID=&quot;ClientSuite&quot; Active=&quot;true&quot;&gt;&lt;Field Name=&quot;UID&quot; Value=&quot;2017051716323162885753&quot;/&gt;&lt;Field Name=&quot;IDName&quot; Value=&quot;Leiter Grundbuchamt&quot;/&gt;&lt;Field Name=&quot;Function&quot; Value=&quot;Leiter Grundbuchamt&quot;/&gt;&lt;/DocProp&gt;&lt;DocProp UID=&quot;2015043016203775177837&quot; EntryUID=&quot;2003121817293296325874&quot; PrimaryUID=&quot;ClientSuite&quot; Active=&quot;true&quot;&gt;&lt;Field Name=&quot;UID&quot; Value=&quot;2003121817293296325874&quot;/&gt;&lt;Field Name=&quot;IDName&quot; Value=&quot;(Leer)&quot;/&gt;&lt;Field Name=&quot;Function&quot; Value=&quot;&quot;/&gt;&lt;/DocProp&gt;&lt;DocProp UID=&quot;2019050814241890262188&quot; EntryUID=&quot;2003121817293296325874&quot; PrimaryUID=&quot;ClientSuite&quot; Active=&quot;true&quot;&gt;&lt;Field Name=&quot;UID&quot; Value=&quot;2003121817293296325874&quot;/&gt;&lt;Field Name=&quot;IDName&quot; Value=&quot;(Leer)&quot;/&gt;&lt;Field Name=&quot;YesNoText&quot; Value=&quot;&quot;/&gt;&lt;Field Name=&quot;SelectedUID&quot; Value=&quot;2019060710483173848369&quot;/&gt;&lt;/DocProp&gt;&lt;DocProp UID=&quot;2014100909000750901714&quot; EntryUID=&quot;2006103008402967838710&quot; PrimaryUID=&quot;ClientSuite&quot; Active=&quot;true&quot;&gt;&lt;Field Name=&quot;UID&quot; Value=&quot;2006103008402967838710&quot;/&gt;&lt;Field Name=&quot;IDName&quot; Value=&quot;Ja&quot;/&gt;&lt;Field Name=&quot;YesNoText&quot; Value=&quot;Ja&quot;/&gt;&lt;/DocProp&gt;&lt;DocProp UID=&quot;2004112217333376588294&quot; EntryUID=&quot;2004123010144120300001&quot; PrimaryUID=&quot;ClientSuite&quot; Active=&quot;true&quot;&gt;&lt;Field Name=&quot;UID&quot; Value=&quot;&quot;/&gt;&lt;Field Name=&quot;SelectedUID&quot; Value=&quot;2019060710483173848369&quot;/&gt;&lt;/DocProp&gt;&lt;DocProp UID=&quot;2018032815054953893291&quot; EntryUID=&quot;&quot; PrimaryUID=&quot;ClientSuite&quot; Active=&quot;true&quot;&gt;&lt;Field Name=&quot;UID&quot; Value=&quot;&quot;/&gt;&lt;Field Name=&quot;SelectedUID&quot; Value=&quot;2019060710483173848369&quot;/&gt;&lt;/DocProp&gt;&lt;DocProp UID=&quot;2016011315505029541608&quot; EntryUID=&quot;&quot; PrimaryUID=&quot;ClientSuite&quot; Active=&quot;true&quot;&gt;&lt;Field Name=&quot;UID&quot; Value=&quot;&quot;/&gt;&lt;Field Name=&quot;SelectedUID&quot; Value=&quot;2019060710483173848369&quot;/&gt;&lt;/DocProp&gt;&lt;DocProp UID=&quot;2016011315505029541609&quot; EntryUID=&quot;&quot; PrimaryUID=&quot;ClientSuite&quot; Active=&quot;true&quot;&gt;&lt;Field Name=&quot;UID&quot; Value=&quot;&quot;/&gt;&lt;Field Name=&quot;SelectedUID&quot; Value=&quot;2019060710483173848369&quot;/&gt;&lt;/DocProp&gt;&lt;DocProp UID=&quot;2004112217290390304928&quot; EntryUID=&quot;&quot; PrimaryUID=&quot;ClientSuite&quot; Active=&quot;true&quot;&gt;&lt;Field Name=&quot;UID&quot; Value=&quot;&quot;/&gt;&lt;Field Name=&quot;SelectedUID&quot; Value=&quot;2019060710483173848369&quot;/&gt;&lt;/DocProp&gt;&lt;DocProp UID=&quot;2009082513331568340343&quot; EntryUID=&quot;&quot; PrimaryUID=&quot;ClientSuite&quot; Active=&quot;true&quot;&gt;&lt;Field Name=&quot;UID&quot; Value=&quot;&quot;/&gt;&lt;Field Name=&quot;SelectedUID&quot; Value=&quot;2019060710483173848369&quot;/&gt;&lt;/DocProp&gt;&lt;DocProp UID=&quot;2016011315505029541607&quot; EntryUID=&quot;&quot; PrimaryUID=&quot;ClientSuite&quot; Active=&quot;true&quot;&gt;&lt;Field Name=&quot;UID&quot; Value=&quot;&quot;/&gt;&lt;Field Name=&quot;SelectedUID&quot; Value=&quot;2019060710483173848369&quot;/&gt;&lt;/DocProp&gt;&lt;/DocProps&gt;_x000d_"/>
    <w:docVar w:name="OawDocumentLanguageID" w:val="2055"/>
    <w:docVar w:name="OawDocumentStatus" w:val="default"/>
    <w:docVar w:name="OawFormulas2InDocument" w:val="0"/>
    <w:docVar w:name="OawFormulasInDocument" w:val="0"/>
    <w:docVar w:name="OawMenusDef" w:val="&lt;MenusDef xmlns:xsi=&quot;http://www.w3.org/2001/XMLSchema-instance&quot; xsi:noNamespaceSchemaLocation=&quot;MenusDef_1.xsd&quot; SchemaVersion=&quot;1&quot;&gt;_x000d_&lt;Item Type=&quot;SubMenu&quot; IDName=&quot;TextStyles&quot;&gt;_x000d_&lt;Item Type=&quot;Button&quot; IDName=&quot;Normal&quot; Icon=&quot;3546&quot; Label=&quot;&amp;lt;translate&amp;gt;Style.Normal&amp;lt;/translate&amp;gt;&quot; Command=&quot;StyleApply&quot; Parameter=&quot;-1&quot;/&gt;_x000d_&lt;Item Type=&quot;Button&quot; IDName=&quot;NormalKeepTogether&quot; Icon=&quot;3546&quot; Label=&quot;&amp;lt;translate&amp;gt;Style.NormalKeepTogether&amp;lt;/translate&amp;gt;&quot; Command=&quot;StyleApply&quot; Parameter=&quot;NormalKeepTogether&quot;/&gt;_x000d_&lt;Item Type=&quot;Separator&quot;/&gt;_x000d_&lt;Item Type=&quot;Button&quot; IDName=&quot;PositionWithValue&quot; Icon=&quot;3546&quot; Label=&quot;&amp;lt;translate&amp;gt;Style.PositionWithValue&amp;lt;/translate&amp;gt;&quot; Command=&quot;StyleApply&quot; Parameter=&quot;PositionWithValue&quot;/&gt;_x000d_&lt;Item Type=&quot;Separator&quot;/&gt;_x000d_&lt;Item Type=&quot;Button&quot; IDName=&quot;SignatureLines&quot; Icon=&quot;3546&quot; Label=&quot;&amp;lt;translate&amp;gt;Style.SignatureLines&amp;lt;/translate&amp;gt;&quot; Command=&quot;StyleApply&quot; Parameter=&quot;SignatureLines&quot;/&gt;_x000d_&lt;Item Type=&quot;Button&quot; IDName=&quot;SignatureText&quot; Icon=&quot;3546&quot; Label=&quot;&amp;lt;translate&amp;gt;Style.SignatureText&amp;lt;/translate&amp;gt;&quot; Command=&quot;StyleApply&quot; Parameter=&quot;SignatureText&quot;/&gt;_x000d_&lt;/Item&gt;_x000d_&lt;Item Type=&quot;SubMenu&quot; IDName=&quot;CharacterStyles&quot;&gt;_x000d_&lt;Item Type=&quot;Button&quot; IDName=&quot;DefaultParagraphFont&quot;  Icon=&quot;3114&quot; Label=&quot;&amp;lt;translate&amp;gt;Style.DefaultParagraphFont&amp;lt;/translate&amp;gt;&quot; Command=&quot;StyleApply&quot; Parameter=&quot;-66&quot;/&gt;_x000d_&lt;Item Type=&quot;Button&quot; IDName=&quot;Emphasis&quot;  Icon=&quot;3114&quot; Label=&quot;&amp;lt;translate&amp;gt;Style.Emphasis&amp;lt;/translate&amp;gt;&quot; Command=&quot;StyleApply&quot; Parameter=&quot;-89&quot;/&gt;_x000d_&lt;Item Type=&quot;Button&quot; IDName=&quot;Italic&quot;  Icon=&quot;3114&quot; Label=&quot;&amp;lt;translate&amp;gt;Style.Italic&amp;lt;/translate&amp;gt;&quot; Command=&quot;StyleApply&quot; Parameter=&quot;Italic&quot;/&gt;_x000d_&lt;Item Type=&quot;Button&quot; IDName=&quot;Description&quot;  Icon=&quot;3114&quot; Label=&quot;&amp;lt;translate&amp;gt;Style.Description&amp;lt;/translate&amp;gt;&quot; Command=&quot;StyleApply&quot; Parameter=&quot;Description&quot;/&gt;_x000d_&lt;/Item&gt;_x000d_&lt;Item Type=&quot;SubMenu&quot; IDName=&quot;StructureStyles&quot;&gt;_x000d_&lt;Item Type=&quot;Button&quot; IDName=&quot;DocumentType&quot; Icon=&quot;3546&quot; Label=&quot;&amp;lt;translate&amp;gt;Style.DocumentType&amp;lt;/translate&amp;gt;&quot; Command=&quot;StyleApply&quot; Parameter=&quot;DocumentType&quot;/&gt;_x000d_&lt;Item Type=&quot;Button&quot; IDName=&quot;Subject&quot; Icon=&quot;3546&quot; Label=&quot;&amp;lt;translate&amp;gt;Style.Subject&amp;lt;/translate&amp;gt;&quot; Command=&quot;StyleApply&quot; Parameter=&quot;Subject&quot;/&gt;_x000d_&lt;Item Type=&quot;Button&quot; IDName=&quot;Title&quot; Icon=&quot;3546&quot; Label=&quot;&amp;lt;translate&amp;gt;Style.Title&amp;lt;/translate&amp;gt;&quot; Command=&quot;StyleApply&quot; Parameter=&quot;-63&quot;/&gt;_x000d_&lt;Item Type=&quot;Separator&quot;/&gt;_x000d_&lt;Item Type=&quot;Button&quot; IDName=&quot;Heading1&quot; Icon=&quot;3546&quot; Label=&quot;&amp;lt;translate&amp;gt;Style.Heading1&amp;lt;/translate&amp;gt;&quot; Command=&quot;StyleApply&quot; Parameter=&quot;-2&quot;/&gt;_x000d_&lt;Item Type=&quot;Button&quot; IDName=&quot;Heading2&quot; Icon=&quot;3546&quot; Label=&quot;&amp;lt;translate&amp;gt;Style.Heading2&amp;lt;/translate&amp;gt;&quot; Command=&quot;StyleApply&quot; Parameter=&quot;-3&quot;/&gt;_x000d_&lt;Item Type=&quot;Button&quot; IDName=&quot;Heading3&quot; Icon=&quot;3546&quot; Label=&quot;&amp;lt;translate&amp;gt;Style.Heading3&amp;lt;/translate&amp;gt;&quot; Command=&quot;StyleApply&quot; Parameter=&quot;-4&quot;/&gt;_x000d_&lt;Item Type=&quot;Button&quot; IDName=&quot;Heading4&quot; Icon=&quot;3546&quot; Label=&quot;&amp;lt;translate&amp;gt;Style.Heading4&amp;lt;/translate&amp;gt;&quot; Command=&quot;StyleApply&quot; Parameter=&quot;-5&quot;/&gt;_x000d_&lt;Item Type=&quot;Separator&quot;/&gt;_x000d_&lt;Item Type=&quot;Button&quot; IDName=&quot;Separator&quot; Icon=&quot;3546&quot; Label=&quot;&amp;lt;translate&amp;gt;Style.Separator&amp;lt;/translate&amp;gt;&quot; Command=&quot;StyleApply&quot; Parameter=&quot;Separator&quot;/&gt;_x000d_&lt;/Item&gt;_x000d_&lt;Item Type=&quot;SubMenu&quot; IDName=&quot;TopicStyles&quot;&gt;_x000d_&lt;Item Type=&quot;Button&quot; IDName=&quot;Topic075&quot; Icon=&quot;3546&quot; Label=&quot;&amp;lt;translate&amp;gt;Style.Topic075&amp;lt;/translate&amp;gt;&quot; Command=&quot;StyleApply&quot; Parameter=&quot;Topic075&quot;/&gt;_x000d_&lt;Item Type=&quot;Button&quot; IDName=&quot;Topic300&quot; Icon=&quot;3546&quot; Label=&quot;&amp;lt;translate&amp;gt;Style.Topic300&amp;lt;/translate&amp;gt;&quot; Command=&quot;StyleApply&quot; Parameter=&quot;Topic300&quot;/&gt;_x000d_&lt;Item Type=&quot;Button&quot; IDName=&quot;Topic600&quot; Icon=&quot;3546&quot; Label=&quot;&amp;lt;translate&amp;gt;Style.Topic600&amp;lt;/translate&amp;gt;&quot; Command=&quot;StyleApply&quot; Parameter=&quot;Topic600&quot;/&gt;_x000d_&lt;Item Type=&quot;Button&quot; IDName=&quot;Topic900&quot; Icon=&quot;3546&quot; Label=&quot;&amp;lt;translate&amp;gt;Style.Topic900&amp;lt;/translate&amp;gt;&quot; Command=&quot;StyleApply&quot; Parameter=&quot;Topic900&quot;/&gt;_x000d_&lt;Item Type=&quot;Separator&quot;/&gt;_x000d_&lt;Item Type=&quot;Button&quot; IDName=&quot;Topic075Line&quot; Icon=&quot;3546&quot; Label=&quot;&amp;lt;translate&amp;gt;Style.Topic075Line&amp;lt;/translate&amp;gt;&quot; Command=&quot;StyleApply&quot; Parameter=&quot;Topic075Line&quot;/&gt;_x000d_&lt;Item Type=&quot;Button&quot; IDName=&quot;Topic300Line&quot; Icon=&quot;3546&quot; Label=&quot;&amp;lt;translate&amp;gt;Style.Topic300Line&amp;lt;/translate&amp;gt;&quot; Command=&quot;StyleApply&quot; Parameter=&quot;Topic300Line&quot;/&gt;_x000d_&lt;Item Type=&quot;Button&quot; IDName=&quot;Topic600Line&quot; Icon=&quot;3546&quot; Label=&quot;&amp;lt;translate&amp;gt;Style.Topic600Line&amp;lt;/translate&amp;gt;&quot; Command=&quot;StyleApply&quot; Parameter=&quot;Topic600Line&quot;/&gt;_x000d_&lt;Item Type=&quot;Button&quot; IDName=&quot;Topic900Line&quot; Icon=&quot;3546&quot; Label=&quot;&amp;lt;translate&amp;gt;Style.Topic900Line&amp;lt;/translate&amp;gt;&quot; Command=&quot;StyleApply&quot; Parameter=&quot;Topic900Line&quot;/&gt;_x000d_&lt;/Item&gt;_x000d_&lt;Item Type=&quot;SubMenu&quot; IDName=&quot;ListStyles&quot;&gt;_x000d_&lt;Item Type=&quot;Button&quot; IDName=&quot;ListWithSymbols&quot; Icon=&quot;3546&quot; Label=&quot;&amp;lt;translate&amp;gt;Style.ListWithSymbols&amp;lt;/translate&amp;gt;&quot; Command=&quot;StyleApply&quot; Parameter=&quot;ListWithSymbols&quot;/&gt;_x000d_&lt;Item Type=&quot;Button&quot; IDName=&quot;ListWithLetters&quot; Icon=&quot;3546&quot; Label=&quot;&amp;lt;translate&amp;gt;Style.ListWithLetters&amp;lt;/translate&amp;gt;&quot; Command=&quot;StyleApply&quot; Parameter=&quot;ListWithLetters&quot;/&gt;_x000d_&lt;Item Type=&quot;Button&quot; IDName=&quot;ListWithNumbers&quot; Icon=&quot;3546&quot; Label=&quot;&amp;lt;translate&amp;gt;Style.ListWithNumbers&amp;lt;/translate&amp;gt;&quot; Command=&quot;StyleApply&quot; Parameter=&quot;ListWithNumbers&quot;/&gt;_x000d_&lt;Item Type=&quot;Button&quot; IDName=&quot;ListWithCheckBoxes&quot; Icon=&quot;3546&quot; Label=&quot;&amp;lt;translate&amp;gt;Style.ListWithCheckBoxes&amp;lt;/translate&amp;gt;&quot; Command=&quot;StyleApply&quot; Parameter=&quot;ListWithCheckBoxes&quot;/&gt;_x000d_&lt;/Item&gt;_x000d_&lt;/MenusDef&gt;"/>
    <w:docVar w:name="OawNumPages" w:val="4"/>
    <w:docVar w:name="OawOMS" w:val="&lt;OawOMS&gt;&lt;send profileUID=&quot;2003010711200895123470110&quot;&gt;&lt;mail&gt;&lt;cc&gt;&lt;/cc&gt;&lt;bcc&gt;&lt;/bcc&gt;&lt;subject&gt;&lt;/subject&gt;&lt;body&gt;&lt;/body&gt;&lt;to&gt;&lt;value type=&quot;OawDocProperty&quot; name=&quot;Recipient.EMail&quot;&gt;&lt;separator text=&quot;&quot;&gt;&lt;/separator&gt;&lt;format text=&quot;&quot;&gt;&lt;/format&gt;&lt;/value&gt;&lt;/to&gt;&lt;/mail&gt;&lt;word&gt;&lt;title&gt;&lt;/title&gt;&lt;subject&gt;&lt;/subject&gt;&lt;author&gt;&lt;/author&gt;&lt;manager&gt;&lt;/manager&gt;&lt;company&gt;&lt;/company&gt;&lt;category&gt;&lt;/category&gt;&lt;keywords&gt;&lt;/keywords&gt;&lt;comments&gt;&lt;/comments&gt;&lt;hyperlinkBase&gt;&lt;/hyperlinkBase&gt;&lt;fileName&gt;&lt;/fileName&gt;&lt;/word&gt;&lt;PDF&gt;&lt;title&gt;&lt;/title&gt;&lt;subject&gt;&lt;/subject&gt;&lt;author&gt;&lt;/author&gt;&lt;manager&gt;&lt;/manager&gt;&lt;company&gt;&lt;/company&gt;&lt;category&gt;&lt;/category&gt;&lt;keywords&gt;&lt;/keywords&gt;&lt;comments&gt;&lt;/comments&gt;&lt;hyperlinkBase&gt;&lt;/hyperlinkBase&gt;&lt;fileName&gt;&lt;/fileName&gt;&lt;/PDF&gt;&lt;/send&gt;&lt;send profileUID=&quot;2006120514241910601803&quot;&gt;&lt;mail&gt;&lt;cc&gt;&lt;/cc&gt;&lt;bcc&gt;&lt;/bcc&gt;&lt;subject&gt;&lt;/subject&gt;&lt;body&gt;&lt;/body&gt;&lt;to&gt;&lt;value type=&quot;OawDocProperty&quot; name=&quot;Recipient.EMail&quot;&gt;&lt;separator text=&quot;&quot;&gt;&lt;/separator&gt;&lt;format text=&quot;&quot;&gt;&lt;/format&gt;&lt;/value&gt;&lt;/to&gt;&lt;/mail&gt;&lt;word&gt;&lt;title&gt;&lt;/title&gt;&lt;subject&gt;&lt;/subject&gt;&lt;author&gt;&lt;/author&gt;&lt;manager&gt;&lt;/manager&gt;&lt;company&gt;&lt;/company&gt;&lt;category&gt;&lt;/category&gt;&lt;keywords&gt;&lt;/keywords&gt;&lt;comments&gt;&lt;/comments&gt;&lt;hyperlinkBase&gt;&lt;/hyperlinkBase&gt;&lt;fileName&gt;&lt;/fileName&gt;&lt;/word&gt;&lt;PDF&gt;&lt;title&gt;&lt;/title&gt;&lt;subject&gt;&lt;/subject&gt;&lt;author&gt;&lt;/author&gt;&lt;manager&gt;&lt;/manager&gt;&lt;company&gt;&lt;/company&gt;&lt;category&gt;&lt;/category&gt;&lt;keywords&gt;&lt;/keywords&gt;&lt;comments&gt;&lt;/comments&gt;&lt;hyperlinkBase&gt;&lt;/hyperlinkBase&gt;&lt;fileName&gt;&lt;/fileName&gt;&lt;/PDF&gt;&lt;/send&gt;&lt;send profileUID=&quot;2006120514175878093883&quot;&gt;&lt;mail&gt;&lt;cc&gt;&lt;/cc&gt;&lt;bcc&gt;&lt;/bcc&gt;&lt;body&gt;&lt;/body&gt;&lt;to&gt;&lt;value type=&quot;OawDocProperty&quot; name=&quot;Recipient.EMail&quot;&gt;&lt;separator text=&quot;&quot;&gt;&lt;/separator&gt;&lt;format text=&quot;&quot;&gt;&lt;/format&gt;&lt;/value&gt;&lt;/to&gt;&lt;subject&gt;&lt;value type=&quot;OawBookmark&quot; name=&quot;Subject&quot;&gt;&lt;separator text=&quot;&quot;&gt;&lt;/separator&gt;&lt;format text=&quot;&quot;&gt;&lt;/format&gt;&lt;/value&gt;&lt;/subject&gt;&lt;/mail&gt;&lt;word&gt;&lt;subject&gt;&lt;/subject&gt;&lt;manager&gt;&lt;/manager&gt;&lt;category&gt;&lt;/category&gt;&lt;keywords&gt;&lt;/keywords&gt;&lt;comments&gt;&lt;/comments&gt;&lt;hyperlinkBase&gt;&lt;/hyperlinkBase&gt;&lt;fileName&gt;&lt;/fileName&gt;&lt;title&gt;&lt;value type=&quot;OawBookmark&quot; name=&quot;Subject&quot;&gt;&lt;separator text=&quot;&quot;&gt;&lt;/separator&gt;&lt;format text=&quot;&quot;&gt;&lt;/format&gt;&lt;/value&gt;&lt;/title&gt;&lt;author&gt;&lt;value type=&quot;OawDocProperty&quot; name=&quot;Author.Name&quot;&gt;&lt;separator text=&quot;&quot;&gt;&lt;/separator&gt;&lt;format text=&quot;&quot;&gt;&lt;/format&gt;&lt;/value&gt;&lt;/author&gt;&lt;company&gt;&lt;value type=&quot;OawDocProperty&quot; name=&quot;Organisation.Organisation&quot;&gt;&lt;separator text=&quot;&quot;&gt;&lt;/separator&gt;&lt;format text=&quot;&quot;&gt;&lt;/format&gt;&lt;/value&gt;&lt;/company&gt;&lt;/word&gt;&lt;PDF&gt;&lt;subject&gt;&lt;/subject&gt;&lt;manager&gt;&lt;/manager&gt;&lt;category&gt;&lt;/category&gt;&lt;keywords&gt;&lt;/keywords&gt;&lt;comments&gt;&lt;/comments&gt;&lt;hyperlinkBase&gt;&lt;/hyperlinkBase&gt;&lt;fileName&gt;&lt;/fileName&gt;&lt;title&gt;&lt;value type=&quot;OawBookmark&quot; name=&quot;Subject&quot;&gt;&lt;separator text=&quot;&quot;&gt;&lt;/separator&gt;&lt;format text=&quot;&quot;&gt;&lt;/format&gt;&lt;/value&gt;&lt;/title&gt;&lt;author&gt;&lt;value type=&quot;OawDocProperty&quot; name=&quot;Author.Name&quot;&gt;&lt;separator text=&quot;&quot;&gt;&lt;/separator&gt;&lt;format text=&quot;&quot;&gt;&lt;/format&gt;&lt;/value&gt;&lt;/author&gt;&lt;company&gt;&lt;value type=&quot;OawDocProperty&quot; name=&quot;Organisation.Organisation&quot;&gt;&lt;separator text=&quot;&quot;&gt;&lt;/separator&gt;&lt;format text=&quot;&quot;&gt;&lt;/format&gt;&lt;/value&gt;&lt;/company&gt;&lt;/PDF&gt;&lt;/send&gt;&lt;send profileUID=&quot;2006121210395821292110&quot;&gt;&lt;mail&gt;&lt;cc&gt;&lt;/cc&gt;&lt;bcc&gt;&lt;/bcc&gt;&lt;body&gt;&lt;/body&gt;&lt;to&gt;&lt;value type=&quot;OawDocProperty&quot; name=&quot;Recipient.EMail&quot;&gt;&lt;separator text=&quot;&quot;&gt;&lt;/separator&gt;&lt;format text=&quot;&quot;&gt;&lt;/format&gt;&lt;/value&gt;&lt;/to&gt;&lt;subject&gt;&lt;value type=&quot;OawBookmark&quot; name=&quot;Subject&quot;&gt;&lt;separator text=&quot;&quot;&gt;&lt;/separator&gt;&lt;format text=&quot;&quot;&gt;&lt;/format&gt;&lt;/value&gt;&lt;/subject&gt;&lt;/mail&gt;&lt;word&gt;&lt;subject&gt;&lt;/subject&gt;&lt;manager&gt;&lt;/manager&gt;&lt;category&gt;&lt;/category&gt;&lt;keywords&gt;&lt;/keywords&gt;&lt;comments&gt;&lt;/comments&gt;&lt;hyperlinkBase&gt;&lt;/hyperlinkBase&gt;&lt;fileName&gt;&lt;/fileName&gt;&lt;company&gt;&lt;value type=&quot;OawDocProperty&quot; name=&quot;Organisation.Organisation&quot;&gt;&lt;separator text=&quot;&quot;&gt;&lt;/separator&gt;&lt;format text=&quot;&quot;&gt;&lt;/format&gt;&lt;/value&gt;&lt;/company&gt;&lt;author&gt;&lt;value type=&quot;OawDocProperty&quot; name=&quot;Author.Name&quot;&gt;&lt;separator text=&quot;&quot;&gt;&lt;/separator&gt;&lt;format text=&quot;&quot;&gt;&lt;/format&gt;&lt;/value&gt;&lt;/author&gt;&lt;title&gt;&lt;value type=&quot;OawBookmark&quot; name=&quot;Subject&quot;&gt;&lt;separator text=&quot;&quot;&gt;&lt;/separator&gt;&lt;format text=&quot;&quot;&gt;&lt;/format&gt;&lt;/value&gt;&lt;/title&gt;&lt;/word&gt;&lt;PDF&gt;&lt;subject&gt;&lt;/subject&gt;&lt;manager&gt;&lt;/manager&gt;&lt;category&gt;&lt;/category&gt;&lt;keywords&gt;&lt;/keywords&gt;&lt;comments&gt;&lt;/comments&gt;&lt;hyperlinkBase&gt;&lt;/hyperlinkBase&gt;&lt;fileName&gt;&lt;/fileName&gt;&lt;company&gt;&lt;value type=&quot;OawDocProperty&quot; name=&quot;Organisation.Organisation&quot;&gt;&lt;separator text=&quot;&quot;&gt;&lt;/separator&gt;&lt;format text=&quot;&quot;&gt;&lt;/format&gt;&lt;/value&gt;&lt;/company&gt;&lt;author&gt;&lt;value type=&quot;OawDocProperty&quot; name=&quot;Author.Name&quot;&gt;&lt;separator text=&quot;&quot;&gt;&lt;/separator&gt;&lt;format text=&quot;&quot;&gt;&lt;/format&gt;&lt;/value&gt;&lt;/author&gt;&lt;title&gt;&lt;value type=&quot;OawBookmark&quot; name=&quot;Subject&quot;&gt;&lt;separator text=&quot;&quot;&gt;&lt;/separator&gt;&lt;format text=&quot;&quot;&gt;&lt;/format&gt;&lt;/value&gt;&lt;/title&gt;&lt;/PDF&gt;&lt;/send&gt;&lt;save profileUID=&quot;2006120514401556040061&quot;&gt;&lt;word&gt;&lt;title&gt;&lt;value type=&quot;OawBookmark&quot; name=&quot;Subject&quot;&gt;&lt;separator text=&quot;&quot;&gt;&lt;/separator&gt;&lt;format text=&quot;&quot;&gt;&lt;/format&gt;&lt;/value&gt;&lt;/title&gt;&lt;author&gt;&lt;value type=&quot;OawDocProperty&quot; name=&quot;Author.Name&quot;&gt;&lt;separator text=&quot;&quot;&gt;&lt;/separator&gt;&lt;format text=&quot;&quot;&gt;&lt;/format&gt;&lt;/value&gt;&lt;/author&gt;&lt;company&gt;&lt;value type=&quot;OawDocProperty&quot; name=&quot;Organisation.Organisation&quot;&gt;&lt;separator text=&quot;&quot;&gt;&lt;/separator&gt;&lt;format text=&quot;&quot;&gt;&lt;/format&gt;&lt;/value&gt;&lt;/company&gt;&lt;/word&gt;&lt;PDF&gt;&lt;title&gt;&lt;value type=&quot;OawBookmark&quot; name=&quot;Subject&quot;&gt;&lt;separator text=&quot;&quot;&gt;&lt;/separator&gt;&lt;format text=&quot;&quot;&gt;&lt;/format&gt;&lt;/value&gt;&lt;/title&gt;&lt;author&gt;&lt;value type=&quot;OawDocProperty&quot; name=&quot;Author.Name&quot;&gt;&lt;separator text=&quot;&quot;&gt;&lt;/separator&gt;&lt;format text=&quot;&quot;&gt;&lt;/format&gt;&lt;/value&gt;&lt;/author&gt;&lt;company&gt;&lt;value type=&quot;OawDocProperty&quot; name=&quot;Organisation.Organisation&quot;&gt;&lt;separator text=&quot;&quot;&gt;&lt;/separator&gt;&lt;format text=&quot;&quot;&gt;&lt;/format&gt;&lt;/value&gt;&lt;/company&gt;&lt;/PDF&gt;&lt;/save&gt;&lt;save profileUID=&quot;2006121210441235887611&quot;&gt;&lt;word&gt;&lt;title&gt;&lt;value type=&quot;OawBookmark&quot; name=&quot;Subject&quot;&gt;&lt;separator text=&quot;&quot;&gt;&lt;/separator&gt;&lt;format text=&quot;&quot;&gt;&lt;/format&gt;&lt;/value&gt;&lt;/title&gt;&lt;author&gt;&lt;value type=&quot;OawDocProperty&quot; name=&quot;Author.Name&quot;&gt;&lt;separator text=&quot;&quot;&gt;&lt;/separator&gt;&lt;format text=&quot;&quot;&gt;&lt;/format&gt;&lt;/value&gt;&lt;/author&gt;&lt;company&gt;&lt;value type=&quot;OawDocProperty&quot; name=&quot;Organisation.Organisation&quot;&gt;&lt;separator text=&quot;&quot;&gt;&lt;/separator&gt;&lt;format text=&quot;&quot;&gt;&lt;/format&gt;&lt;/value&gt;&lt;/company&gt;&lt;/word&gt;&lt;PDF&gt;&lt;title&gt;&lt;value type=&quot;OawBookmark&quot; name=&quot;Subject&quot;&gt;&lt;separator text=&quot;&quot;&gt;&lt;/separator&gt;&lt;format text=&quot;&quot;&gt;&lt;/format&gt;&lt;/value&gt;&lt;/title&gt;&lt;author&gt;&lt;value type=&quot;OawDocProperty&quot; name=&quot;Author.Name&quot;&gt;&lt;separator text=&quot;&quot;&gt;&lt;/separator&gt;&lt;format text=&quot;&quot;&gt;&lt;/format&gt;&lt;/value&gt;&lt;/author&gt;&lt;company&gt;&lt;value type=&quot;OawDocProperty&quot; name=&quot;Organisation.Organisation&quot;&gt;&lt;separator text=&quot;&quot;&gt;&lt;/separator&gt;&lt;format text=&quot;&quot;&gt;&lt;/format&gt;&lt;/value&gt;&lt;/company&gt;&lt;/PDF&gt;&lt;/save&gt;&lt;/OawOMS&gt;_x000d_"/>
    <w:docVar w:name="oawPaperSize" w:val="7"/>
    <w:docVar w:name="OawPrinterTray.2003010711185094343750537" w:val="document.firstpage:=2004040215283940034110;document.otherpages:=2004040215283940034110;"/>
    <w:docVar w:name="OawPrinterTray.2006120711380151760646" w:val="document.firstpage:=2003061718064858105452;document.otherpages:=2003061718080779000241;"/>
    <w:docVar w:name="OawPrinterTray.2015121008472576207287" w:val="document.firstpage:=2003061718064858105452;document.otherpages:=2003061718080779000241;"/>
    <w:docVar w:name="OawPrinterTray.2015121008472801785839" w:val="document.firstpage:=2003061718064858105452;document.otherpages:=2003061718080779000241;"/>
    <w:docVar w:name="OawPrinterTray.2015121008473115225856" w:val="document.firstpage:=2003061718080779000241;document.otherpages:=2003061718080779000241;"/>
    <w:docVar w:name="OawProjectID" w:val="gossauch"/>
    <w:docVar w:name="OawRecipients" w:val="&lt;Recipients&gt;&lt;Recipient PrimaryUID=&quot;ClientSuite&quot;&gt;&lt;UID&gt;2023021015414202195411&lt;/UID&gt;&lt;IDName&gt;Empfänger&lt;/IDName&gt;&lt;RecipientPlainUnchanged&gt;-1&lt;/RecipientPlainUnchanged&gt;&lt;RecipientActive&gt;-1&lt;/RecipientActive&gt;&lt;RecipientIcon&gt;Contact&lt;/RecipientIcon&gt;&lt;MappingTableLabel&gt;&lt;/MappingTableLabel&gt;&lt;MappingTableActive&gt;&lt;/MappingTableActive&gt;&lt;DeliveryOption&gt;&lt;/DeliveryOption&gt;&lt;DeliveryOption2&gt;&lt;/DeliveryOption2&gt;&lt;Company&gt;&lt;/Company&gt;&lt;Department&gt;&lt;/Department&gt;&lt;Title&gt;&lt;/Title&gt;&lt;FirstName&gt;&lt;/FirstName&gt;&lt;MiddleName&gt;&lt;/MiddleName&gt;&lt;LastName&gt;&lt;/LastName&gt;&lt;Suffix&gt;&lt;/Suffix&gt;&lt;FullName&gt;&lt;/FullName&gt;&lt;JobTitle&gt;&lt;/JobTitle&gt;&lt;AddressStreet&gt;&lt;/AddressStreet&gt;&lt;AddressZIP&gt;&lt;/AddressZIP&gt;&lt;AddressCity&gt;&lt;/AddressCity&gt;&lt;Address&gt;&lt;/Address&gt;&lt;CompleteAddress&gt;&lt;/CompleteAddress&gt;&lt;AddressSingleLine&gt;&lt;/AddressSingleLine&gt;&lt;Telephone&gt;&lt;/Telephone&gt;&lt;Fax&gt;&lt;/Fax&gt;&lt;EMail&gt;&lt;/EMail&gt;&lt;CopyTo&gt;&lt;/CopyTo&gt;&lt;Introduction&gt;%SelectionStart%Sehr geehrte Damen und Herren%SelectionEnd%&lt;/Introduction&gt;&lt;Closing&gt;Freundliche Grüsse&lt;/Closing&gt;&lt;FormattedFullAddress&gt;&lt;/FormattedFullAddress&gt;&lt;CompleteAddressImported&gt;&lt;/CompleteAddressImported&gt;&lt;/Recipient&gt;&lt;/Recipients&gt;_x000d_"/>
    <w:docVar w:name="OawSelectedSource.200212191811121321310321301031x" w:val="&lt;empty/&gt;"/>
    <w:docVar w:name="OawSelectedSource.2002122010583847234010578" w:val="&lt;empty/&gt;"/>
    <w:docVar w:name="OawSelectedSource.2002122011014149059130932" w:val="&lt;empty/&gt;"/>
    <w:docVar w:name="OawSelectedSource.2003061115381095709037" w:val="&lt;empty/&gt;"/>
    <w:docVar w:name="OawSelectedSource.2003080714212273705547" w:val="&lt;empty/&gt;"/>
    <w:docVar w:name="OawSelectedSource.2004112217290390304928" w:val="&lt;empty/&gt;"/>
    <w:docVar w:name="OawSelectedSource.2004112217333376588294" w:val="&lt;empty/&gt;"/>
    <w:docVar w:name="OawSelectedSource.2006040509495284662868" w:val="&lt;empty/&gt;"/>
    <w:docVar w:name="OawSelectedSource.2009082513331568340343" w:val="&lt;empty/&gt;"/>
    <w:docVar w:name="OawSelectedSource.2014100909000750901714" w:val="&lt;empty/&gt;"/>
    <w:docVar w:name="OawSelectedSource.2015043016195084617168" w:val="&lt;empty/&gt;"/>
    <w:docVar w:name="OawSelectedSource.2015043016203775177837" w:val="&lt;empty/&gt;"/>
    <w:docVar w:name="OawSelectedSource.2016011315505029541607" w:val="&lt;empty/&gt;"/>
    <w:docVar w:name="OawSelectedSource.2016011315505029541608" w:val="&lt;empty/&gt;"/>
    <w:docVar w:name="OawSelectedSource.2016011315505029541609" w:val="&lt;empty/&gt;"/>
    <w:docVar w:name="OawSelectedSource.2018032815054953893291" w:val="&lt;empty/&gt;"/>
    <w:docVar w:name="OawSelectedSource.2019050814241890262188" w:val="&lt;empty/&gt;"/>
    <w:docVar w:name="OawTemplateProperties" w:val="password:=&lt;Semicolon/&gt;MnO`rrvnqc.=;jumpToFirstField:=1;dotReverenceRemove:=1;resizeA4Letter:=0;unpdateDocPropsOnNewOnly:=0;showAllNoteItems:=0;CharCodeChecked:=;CharCodeUnchecked:=;WizardSteps:=0|1;DocumentTitle:=Formular;DisplayName:=Formular;ID:=;protectionType:=2;"/>
    <w:docVar w:name="OawTemplatePropertiesXML" w:val="&lt;?xml version=&quot;1.0&quot;?&gt;_x000d_&lt;TemplateProperties&gt;&lt;RecipientFields&gt;&lt;Field UID=&quot;2008091113140639498668&quot; Label=&quot;&quot;/&gt;&lt;Field UID=&quot;2004031513575326984562&quot; Label=&quot;&quot;/&gt;&lt;Field UID=&quot;2004031514011258946758&quot; Label=&quot;&quot;/&gt;&lt;Field UID=&quot;2004031514034574120309&quot; Label=&quot;&quot;/&gt;&lt;Field UID=&quot;2004031181449458765301&quot; Label=&quot;&quot;/&gt;&lt;/RecipientFields&gt;&lt;ProtectionType&gt;-1&lt;/ProtectionType&gt;&lt;Password&gt;&lt;/Password&gt;&lt;Validation&gt;&lt;/Validation&gt;&lt;/TemplateProperties&gt;_x000d_"/>
    <w:docVar w:name="OawTemplateVersion" w:val="12"/>
    <w:docVar w:name="OawTemplPropsCm" w:val="&lt;TemplPropsCm xmlns:xsi=&quot;http://www.w3.org/2001/XMLSchema-instance&quot; xsi:noNamespaceSchemaLocation=&quot;TemplPropsCm_1.xsd&quot; SchemaVersion=&quot;1&quot; TemplateID=&quot;&quot; TemplateVersion=&quot;&quot;&gt;_x000d_&lt;Bookmark Name=&quot;Title&quot; Label=&quot;&amp;lt;translate&amp;gt;SmartContent.Title&amp;lt;/translate&amp;gt;&quot;/&gt;_x000d_&lt;Bookmark Name=&quot;Text&quot; Label=&quot;&amp;lt;translate&amp;gt;SmartContent.Text&amp;lt;/translate&amp;gt;&quot;/&gt;_x000d_&lt;/TemplPropsCm&gt;"/>
    <w:docVar w:name="OawTemplPropsStm" w:val="&lt;TemplPropsStm xmlns:xsi=&quot;http://www.w3.org/2001/XMLSchema-instance&quot; xsi:noNamespaceSchemaLocation=&quot;TemplPropsStm_1.xsd&quot; SchemaVersion=&quot;1&quot; TemplateID=&quot;&quot; TemplateVersion=&quot;&quot;&gt;_x000d_&lt;Bookmark Name=&quot;Title&quot; Label=&quot;&amp;lt;translate&amp;gt;SmartTemplate.Title&amp;lt;/translate&amp;gt;&quot;/&gt;_x000d_&lt;Bookmark Name=&quot;Text&quot; Label=&quot;&amp;lt;translate&amp;gt;SmartTemplate.Text&amp;lt;/translate&amp;gt;&quot;/&gt;_x000d_&lt;/TemplPropsStm&gt;"/>
    <w:docVar w:name="officeatworkWordMasterTemplateConfiguration" w:val="&lt;!--Created with officeatwork--&gt;_x000d__x000a_&lt;WordMasterTemplateConfiguration&gt;_x000d__x000a_  &lt;LayoutSets /&gt;_x000d__x000a_  &lt;Pictures&gt;_x000d__x000a_    &lt;Picture Id=&quot;1b743398-df75-4328-86eb-0c64&quot; IdName=&quot;KopfzeileWappen&quot; IsSelected=&quot;False&quot; IsExpanded=&quot;True&quot;&gt;_x000d__x000a_      &lt;AlternativeText Title=&quot;&quot;&gt;&lt;/AlternativeText&gt;_x000d__x000a_      &lt;PageSetupSpecifics&gt;_x000d__x000a_        &lt;PageSetupSpecific IdName=&quot;Wappen&quot; PaperSize=&quot;A4&quot; Orientation=&quot;Portrait&quot; IsSelected=&quot;true&quot;&gt;_x000d__x000a_          &lt;Source Value=&quot;[[MasterProperty(&amp;quot;Organisation&amp;quot;, &amp;quot;Wappen&amp;quot;)]]&quot; /&gt;_x000d__x000a_          &lt;HorizontalPosition Relative=&quot;Page&quot; Alignment=&quot;Left&quot; Unit=&quot;cm&quot;&gt;0&lt;/HorizontalPosition&gt;_x000d__x000a_          &lt;VerticalPosition Relative=&quot;Page&quot; Alignment=&quot;Top&quot; Unit=&quot;cm&quot;&gt;0&lt;/VerticalPosition&gt;_x000d__x000a_          &lt;OutputProfileSpecifics&gt;_x000d__x000a_            &lt;OutputProfileSpecific Type=&quot;Print&quot; Id=&quot;2015121008472801785839&quot; /&gt;_x000d__x000a_            &lt;OutputProfileSpecific Type=&quot;Print&quot; Id=&quot;2015121008472576207287&quot; /&gt;_x000d__x000a_            &lt;OutputProfileSpecific Type=&quot;Print&quot; Id=&quot;2006120711380151760646&quot;&gt;_x000d__x000a_              &lt;Source Value=&quot;&quot; /&gt;_x000d__x000a_            &lt;/OutputProfileSpecific&gt;_x000d__x000a_            &lt;OutputProfileSpecific Type=&quot;Print&quot; Id=&quot;2003010711185094343750537&quot; /&gt;_x000d__x000a_            &lt;OutputProfileSpecific Type=&quot;Print&quot; Id=&quot;2015121008473115225856&quot; /&gt;_x000d__x000a_            &lt;OutputProfileSpecific Type=&quot;Save&quot; Id=&quot;2006120514401556040061&quot; /&gt;_x000d__x000a_            &lt;OutputProfileSpecific Type=&quot;Save&quot; Id=&quot;2006121210441235887611&quot; /&gt;_x000d__x000a_            &lt;OutputProfileSpecific Type=&quot;Send&quot; Id=&quot;2006120514175878093883&quot; /&gt;_x000d__x000a_            &lt;OutputProfileSpecific Type=&quot;Send&quot; Id=&quot;2006121210395821292110&quot; /&gt;_x000d__x000a_          &lt;/OutputProfileSpecifics&gt;_x000d__x000a_        &lt;/PageSetupSpecific&gt;_x000d__x000a_      &lt;/PageSetupSpecifics&gt;_x000d__x000a_    &lt;/Picture&gt;_x000d__x000a_    &lt;Picture Id=&quot;745de11c-e192-4873-9089-04f8&quot; IdName=&quot;KopfzeileLogo&quot; IsSelected=&quot;False&quot; IsExpanded=&quot;True&quot;&gt;_x000d__x000a_      &lt;AlternativeText Title=&quot;&quot;&gt;&lt;/AlternativeText&gt;_x000d__x000a_      &lt;PageSetupSpecifics&gt;_x000d__x000a_        &lt;PageSetupSpecific IdName=&quot;Logo&quot; PaperSize=&quot;A4&quot; Orientation=&quot;Portrait&quot; IsSelected=&quot;false&quot;&gt;_x000d__x000a_          &lt;Source Value=&quot;[[MasterProperty(&amp;quot;Organisation&amp;quot;, &amp;quot;LogoSWPortrait55&amp;quot;)]]&quot; /&gt;_x000d__x000a_          &lt;HorizontalPosition Relative=&quot;Page&quot; Alignment=&quot;Left&quot; Unit=&quot;cm&quot;&gt;14.45&lt;/HorizontalPosition&gt;_x000d__x000a_          &lt;VerticalPosition Relative=&quot;Page&quot; Alignment=&quot;Top&quot; Unit=&quot;cm&quot;&gt;1.85&lt;/VerticalPosition&gt;_x000d__x000a_          &lt;OutputProfileSpecifics&gt;_x000d__x000a_            &lt;OutputProfileSpecific Type=&quot;Print&quot; Id=&quot;2015121008472801785839&quot;&gt;_x000d__x000a_              &lt;Source Value=&quot;&quot; /&gt;_x000d__x000a_            &lt;/OutputProfileSpecific&gt;_x000d__x000a_            &lt;OutputProfileSpecific Type=&quot;Print&quot; Id=&quot;2015121008472576207287&quot;&gt;_x000d__x000a_              &lt;Source Value=&quot;&quot; /&gt;_x000d__x000a_            &lt;/OutputProfileSpecific&gt;_x000d__x000a_            &lt;OutputProfileSpecific Type=&quot;Print&quot; Id=&quot;2006120711380151760646&quot;&gt;_x000d__x000a_              &lt;Source Value=&quot;&quot; /&gt;_x000d__x000a_            &lt;/OutputProfileSpecific&gt;_x000d__x000a_            &lt;OutputProfileSpecific Type=&quot;Print&quot; Id=&quot;2003010711185094343750537&quot; /&gt;_x000d__x000a_            &lt;OutputProfileSpecific Type=&quot;Print&quot; Id=&quot;2015121008473115225856&quot; /&gt;_x000d__x000a_            &lt;OutputProfileSpecific Type=&quot;Save&quot; Id=&quot;2006120514401556040061&quot; /&gt;_x000d__x000a_            &lt;OutputProfileSpecific Type=&quot;Save&quot; Id=&quot;2006121210441235887611&quot; /&gt;_x000d__x000a_            &lt;OutputProfileSpecific Type=&quot;Send&quot; Id=&quot;2006120514175878093883&quot; /&gt;_x000d__x000a_            &lt;OutputProfileSpecific Type=&quot;Send&quot; Id=&quot;2006121210395821292110&quot; /&gt;_x000d__x000a_          &lt;/OutputProfileSpecifics&gt;_x000d__x000a_        &lt;/PageSetupSpecific&gt;_x000d__x000a_      &lt;/PageSetupSpecifics&gt;_x000d__x000a_    &lt;/Picture&gt;_x000d__x000a_  &lt;/Pictures&gt;_x000d__x000a_  &lt;PaperSettings /&gt;_x000d__x000a_&lt;/WordMasterTemplateConfiguration&gt;"/>
  </w:docVars>
  <w:rsids>
    <w:rsidRoot w:val="00B536AA"/>
    <w:rsid w:val="00020118"/>
    <w:rsid w:val="0002094A"/>
    <w:rsid w:val="000221C2"/>
    <w:rsid w:val="00022EB0"/>
    <w:rsid w:val="00025972"/>
    <w:rsid w:val="000260A8"/>
    <w:rsid w:val="00032D0B"/>
    <w:rsid w:val="00035EE0"/>
    <w:rsid w:val="000409B8"/>
    <w:rsid w:val="00040FD6"/>
    <w:rsid w:val="00044BA2"/>
    <w:rsid w:val="0005055C"/>
    <w:rsid w:val="00051AA1"/>
    <w:rsid w:val="00054141"/>
    <w:rsid w:val="00055FA5"/>
    <w:rsid w:val="00061E6F"/>
    <w:rsid w:val="00062B81"/>
    <w:rsid w:val="00062C3F"/>
    <w:rsid w:val="00062DB9"/>
    <w:rsid w:val="00074FE1"/>
    <w:rsid w:val="00076955"/>
    <w:rsid w:val="000852FC"/>
    <w:rsid w:val="00086D15"/>
    <w:rsid w:val="00087977"/>
    <w:rsid w:val="00097681"/>
    <w:rsid w:val="000A12BF"/>
    <w:rsid w:val="000A1CF2"/>
    <w:rsid w:val="000A2B76"/>
    <w:rsid w:val="000A576D"/>
    <w:rsid w:val="000A67FE"/>
    <w:rsid w:val="000A7BE1"/>
    <w:rsid w:val="000A7DFF"/>
    <w:rsid w:val="000B1F89"/>
    <w:rsid w:val="000B36B1"/>
    <w:rsid w:val="000B3B9B"/>
    <w:rsid w:val="000B76C4"/>
    <w:rsid w:val="000C11E2"/>
    <w:rsid w:val="000C1B0E"/>
    <w:rsid w:val="000C5972"/>
    <w:rsid w:val="000D4FFF"/>
    <w:rsid w:val="000D6185"/>
    <w:rsid w:val="000F2D04"/>
    <w:rsid w:val="000F4273"/>
    <w:rsid w:val="000F79CA"/>
    <w:rsid w:val="000F7F5A"/>
    <w:rsid w:val="00100419"/>
    <w:rsid w:val="00103739"/>
    <w:rsid w:val="00104BB7"/>
    <w:rsid w:val="00105406"/>
    <w:rsid w:val="0010707D"/>
    <w:rsid w:val="00110C31"/>
    <w:rsid w:val="0011312B"/>
    <w:rsid w:val="00125E17"/>
    <w:rsid w:val="00131535"/>
    <w:rsid w:val="0013307E"/>
    <w:rsid w:val="001344CD"/>
    <w:rsid w:val="001349C9"/>
    <w:rsid w:val="00137978"/>
    <w:rsid w:val="0014772E"/>
    <w:rsid w:val="00151C8A"/>
    <w:rsid w:val="001543B5"/>
    <w:rsid w:val="00155DED"/>
    <w:rsid w:val="0015647A"/>
    <w:rsid w:val="00161963"/>
    <w:rsid w:val="001622D9"/>
    <w:rsid w:val="00166332"/>
    <w:rsid w:val="0016641E"/>
    <w:rsid w:val="00171C59"/>
    <w:rsid w:val="00175F79"/>
    <w:rsid w:val="00180E17"/>
    <w:rsid w:val="001860CA"/>
    <w:rsid w:val="00186D97"/>
    <w:rsid w:val="001954C4"/>
    <w:rsid w:val="00195F48"/>
    <w:rsid w:val="0019787F"/>
    <w:rsid w:val="001A0D83"/>
    <w:rsid w:val="001A2A13"/>
    <w:rsid w:val="001A2B41"/>
    <w:rsid w:val="001A4E26"/>
    <w:rsid w:val="001A4EAC"/>
    <w:rsid w:val="001B299B"/>
    <w:rsid w:val="001B51CC"/>
    <w:rsid w:val="001C0F64"/>
    <w:rsid w:val="001C725B"/>
    <w:rsid w:val="001D6BD6"/>
    <w:rsid w:val="001D747A"/>
    <w:rsid w:val="001E15DE"/>
    <w:rsid w:val="001E1DC1"/>
    <w:rsid w:val="001E52A5"/>
    <w:rsid w:val="001F2102"/>
    <w:rsid w:val="001F33F9"/>
    <w:rsid w:val="001F5040"/>
    <w:rsid w:val="001F5928"/>
    <w:rsid w:val="00203BFC"/>
    <w:rsid w:val="00203FFC"/>
    <w:rsid w:val="002054E1"/>
    <w:rsid w:val="00206294"/>
    <w:rsid w:val="002111ED"/>
    <w:rsid w:val="00213096"/>
    <w:rsid w:val="00215830"/>
    <w:rsid w:val="00220E0F"/>
    <w:rsid w:val="0022195C"/>
    <w:rsid w:val="002227A6"/>
    <w:rsid w:val="00223B72"/>
    <w:rsid w:val="002240D4"/>
    <w:rsid w:val="0022436B"/>
    <w:rsid w:val="00225069"/>
    <w:rsid w:val="00226875"/>
    <w:rsid w:val="002315B5"/>
    <w:rsid w:val="002322A6"/>
    <w:rsid w:val="002367A0"/>
    <w:rsid w:val="00245A2C"/>
    <w:rsid w:val="00253748"/>
    <w:rsid w:val="002558BB"/>
    <w:rsid w:val="002571B1"/>
    <w:rsid w:val="002645DC"/>
    <w:rsid w:val="002652FC"/>
    <w:rsid w:val="002677A5"/>
    <w:rsid w:val="00267965"/>
    <w:rsid w:val="0027130D"/>
    <w:rsid w:val="00271915"/>
    <w:rsid w:val="0027668A"/>
    <w:rsid w:val="00276705"/>
    <w:rsid w:val="00284CBA"/>
    <w:rsid w:val="00284D61"/>
    <w:rsid w:val="00285AAC"/>
    <w:rsid w:val="002A53C0"/>
    <w:rsid w:val="002A688E"/>
    <w:rsid w:val="002A71F0"/>
    <w:rsid w:val="002B3964"/>
    <w:rsid w:val="002B4E38"/>
    <w:rsid w:val="002B6731"/>
    <w:rsid w:val="002C59DD"/>
    <w:rsid w:val="002D4A6E"/>
    <w:rsid w:val="002D57F8"/>
    <w:rsid w:val="002E0B33"/>
    <w:rsid w:val="002E4F72"/>
    <w:rsid w:val="002F2131"/>
    <w:rsid w:val="002F41CE"/>
    <w:rsid w:val="003060EE"/>
    <w:rsid w:val="0031401C"/>
    <w:rsid w:val="00315936"/>
    <w:rsid w:val="00320B58"/>
    <w:rsid w:val="0032165A"/>
    <w:rsid w:val="00322CFE"/>
    <w:rsid w:val="00322D36"/>
    <w:rsid w:val="00330364"/>
    <w:rsid w:val="00331787"/>
    <w:rsid w:val="00333EB4"/>
    <w:rsid w:val="00334F29"/>
    <w:rsid w:val="00335A8D"/>
    <w:rsid w:val="00335B07"/>
    <w:rsid w:val="00337749"/>
    <w:rsid w:val="00340013"/>
    <w:rsid w:val="00340079"/>
    <w:rsid w:val="00342A7E"/>
    <w:rsid w:val="00345EF6"/>
    <w:rsid w:val="00346AC7"/>
    <w:rsid w:val="0034726F"/>
    <w:rsid w:val="00350253"/>
    <w:rsid w:val="00351326"/>
    <w:rsid w:val="00351F76"/>
    <w:rsid w:val="00353F83"/>
    <w:rsid w:val="00354677"/>
    <w:rsid w:val="003562A0"/>
    <w:rsid w:val="00356685"/>
    <w:rsid w:val="00357B7E"/>
    <w:rsid w:val="00362D83"/>
    <w:rsid w:val="00365380"/>
    <w:rsid w:val="003709F4"/>
    <w:rsid w:val="0037151B"/>
    <w:rsid w:val="00371741"/>
    <w:rsid w:val="00371E7C"/>
    <w:rsid w:val="00380C49"/>
    <w:rsid w:val="00381A99"/>
    <w:rsid w:val="00383F07"/>
    <w:rsid w:val="00384779"/>
    <w:rsid w:val="00387178"/>
    <w:rsid w:val="003913E2"/>
    <w:rsid w:val="00393BEE"/>
    <w:rsid w:val="00394305"/>
    <w:rsid w:val="00394C1E"/>
    <w:rsid w:val="00396159"/>
    <w:rsid w:val="003A293A"/>
    <w:rsid w:val="003A3274"/>
    <w:rsid w:val="003A3BE5"/>
    <w:rsid w:val="003A3E1D"/>
    <w:rsid w:val="003A53AD"/>
    <w:rsid w:val="003A5C7A"/>
    <w:rsid w:val="003B0AE5"/>
    <w:rsid w:val="003B10EB"/>
    <w:rsid w:val="003B3798"/>
    <w:rsid w:val="003B3A9B"/>
    <w:rsid w:val="003B6BAC"/>
    <w:rsid w:val="003B71BC"/>
    <w:rsid w:val="003B7346"/>
    <w:rsid w:val="003C03F6"/>
    <w:rsid w:val="003C20DD"/>
    <w:rsid w:val="003D0388"/>
    <w:rsid w:val="003D3EBA"/>
    <w:rsid w:val="003D4E5A"/>
    <w:rsid w:val="003D6768"/>
    <w:rsid w:val="003D678C"/>
    <w:rsid w:val="003E1B23"/>
    <w:rsid w:val="003E3810"/>
    <w:rsid w:val="003E46AD"/>
    <w:rsid w:val="003E5F8A"/>
    <w:rsid w:val="003E6E86"/>
    <w:rsid w:val="003F0EA2"/>
    <w:rsid w:val="003F64B3"/>
    <w:rsid w:val="0040075E"/>
    <w:rsid w:val="004029ED"/>
    <w:rsid w:val="004055DA"/>
    <w:rsid w:val="0041089A"/>
    <w:rsid w:val="00411783"/>
    <w:rsid w:val="00412ED0"/>
    <w:rsid w:val="004140F0"/>
    <w:rsid w:val="004173AA"/>
    <w:rsid w:val="004174D0"/>
    <w:rsid w:val="00422101"/>
    <w:rsid w:val="00424B59"/>
    <w:rsid w:val="00431B51"/>
    <w:rsid w:val="0043300A"/>
    <w:rsid w:val="0043661F"/>
    <w:rsid w:val="004370E3"/>
    <w:rsid w:val="004434CD"/>
    <w:rsid w:val="00443689"/>
    <w:rsid w:val="004439C2"/>
    <w:rsid w:val="00445090"/>
    <w:rsid w:val="004472F7"/>
    <w:rsid w:val="00453151"/>
    <w:rsid w:val="00456819"/>
    <w:rsid w:val="00461EB4"/>
    <w:rsid w:val="00462F53"/>
    <w:rsid w:val="004669DF"/>
    <w:rsid w:val="00467057"/>
    <w:rsid w:val="00470E43"/>
    <w:rsid w:val="004745F6"/>
    <w:rsid w:val="00475E94"/>
    <w:rsid w:val="004771D4"/>
    <w:rsid w:val="004832CD"/>
    <w:rsid w:val="00484C1D"/>
    <w:rsid w:val="00485BEE"/>
    <w:rsid w:val="00486D68"/>
    <w:rsid w:val="004913B4"/>
    <w:rsid w:val="00492C89"/>
    <w:rsid w:val="00493944"/>
    <w:rsid w:val="00494AD2"/>
    <w:rsid w:val="00496494"/>
    <w:rsid w:val="004A6F67"/>
    <w:rsid w:val="004B5339"/>
    <w:rsid w:val="004C37E0"/>
    <w:rsid w:val="004C3B4B"/>
    <w:rsid w:val="004C47DD"/>
    <w:rsid w:val="004D48EA"/>
    <w:rsid w:val="004E1981"/>
    <w:rsid w:val="004F2910"/>
    <w:rsid w:val="004F30E1"/>
    <w:rsid w:val="004F3E5A"/>
    <w:rsid w:val="004F4C96"/>
    <w:rsid w:val="0050268A"/>
    <w:rsid w:val="00505D70"/>
    <w:rsid w:val="00512605"/>
    <w:rsid w:val="00513E66"/>
    <w:rsid w:val="00524861"/>
    <w:rsid w:val="00524A68"/>
    <w:rsid w:val="00534CD8"/>
    <w:rsid w:val="00534F8E"/>
    <w:rsid w:val="00535B65"/>
    <w:rsid w:val="00537DA7"/>
    <w:rsid w:val="005402EC"/>
    <w:rsid w:val="00541496"/>
    <w:rsid w:val="00541F3C"/>
    <w:rsid w:val="0054221C"/>
    <w:rsid w:val="00543EA6"/>
    <w:rsid w:val="00543F3D"/>
    <w:rsid w:val="0054667B"/>
    <w:rsid w:val="0055005A"/>
    <w:rsid w:val="005505AC"/>
    <w:rsid w:val="00550F8A"/>
    <w:rsid w:val="00556114"/>
    <w:rsid w:val="00557113"/>
    <w:rsid w:val="005608F0"/>
    <w:rsid w:val="00566DFB"/>
    <w:rsid w:val="0056713C"/>
    <w:rsid w:val="005736A1"/>
    <w:rsid w:val="00582710"/>
    <w:rsid w:val="00582DAA"/>
    <w:rsid w:val="00582DF2"/>
    <w:rsid w:val="00583A5C"/>
    <w:rsid w:val="00583C72"/>
    <w:rsid w:val="0058628B"/>
    <w:rsid w:val="00586557"/>
    <w:rsid w:val="00590FE0"/>
    <w:rsid w:val="00594317"/>
    <w:rsid w:val="005A3944"/>
    <w:rsid w:val="005A5CC1"/>
    <w:rsid w:val="005B0ADF"/>
    <w:rsid w:val="005B4159"/>
    <w:rsid w:val="005B5B19"/>
    <w:rsid w:val="005B5B94"/>
    <w:rsid w:val="005B6B2D"/>
    <w:rsid w:val="005B6E7A"/>
    <w:rsid w:val="005B7558"/>
    <w:rsid w:val="005C0D59"/>
    <w:rsid w:val="005C1B96"/>
    <w:rsid w:val="005C2914"/>
    <w:rsid w:val="005C7079"/>
    <w:rsid w:val="005C70C8"/>
    <w:rsid w:val="005D1303"/>
    <w:rsid w:val="005E110D"/>
    <w:rsid w:val="005E19C9"/>
    <w:rsid w:val="005E2B59"/>
    <w:rsid w:val="005E33E4"/>
    <w:rsid w:val="005E7427"/>
    <w:rsid w:val="005E7E3B"/>
    <w:rsid w:val="005F5654"/>
    <w:rsid w:val="005F7D02"/>
    <w:rsid w:val="00607715"/>
    <w:rsid w:val="00610072"/>
    <w:rsid w:val="00613A2C"/>
    <w:rsid w:val="0062263C"/>
    <w:rsid w:val="00630CD1"/>
    <w:rsid w:val="0063352C"/>
    <w:rsid w:val="006345ED"/>
    <w:rsid w:val="0063486C"/>
    <w:rsid w:val="00634C2C"/>
    <w:rsid w:val="00642796"/>
    <w:rsid w:val="006443AF"/>
    <w:rsid w:val="00645241"/>
    <w:rsid w:val="0064775D"/>
    <w:rsid w:val="006558B7"/>
    <w:rsid w:val="00661CED"/>
    <w:rsid w:val="00663046"/>
    <w:rsid w:val="00663CC1"/>
    <w:rsid w:val="00663E41"/>
    <w:rsid w:val="00665FFA"/>
    <w:rsid w:val="00675E9D"/>
    <w:rsid w:val="00680F3F"/>
    <w:rsid w:val="00681715"/>
    <w:rsid w:val="00682193"/>
    <w:rsid w:val="0068263B"/>
    <w:rsid w:val="00682AAD"/>
    <w:rsid w:val="00684EDC"/>
    <w:rsid w:val="006869DB"/>
    <w:rsid w:val="0068755B"/>
    <w:rsid w:val="00687735"/>
    <w:rsid w:val="006905DD"/>
    <w:rsid w:val="00691DFB"/>
    <w:rsid w:val="00692363"/>
    <w:rsid w:val="00695D47"/>
    <w:rsid w:val="006A12EC"/>
    <w:rsid w:val="006A27FE"/>
    <w:rsid w:val="006A5EE2"/>
    <w:rsid w:val="006A6762"/>
    <w:rsid w:val="006B131C"/>
    <w:rsid w:val="006B143C"/>
    <w:rsid w:val="006B1740"/>
    <w:rsid w:val="006B1B81"/>
    <w:rsid w:val="006B6D38"/>
    <w:rsid w:val="006C5FD5"/>
    <w:rsid w:val="006D2887"/>
    <w:rsid w:val="006D6DB3"/>
    <w:rsid w:val="006D7FC9"/>
    <w:rsid w:val="006E2AE9"/>
    <w:rsid w:val="006F530A"/>
    <w:rsid w:val="007053ED"/>
    <w:rsid w:val="00706FA1"/>
    <w:rsid w:val="007109AE"/>
    <w:rsid w:val="007127FA"/>
    <w:rsid w:val="00712993"/>
    <w:rsid w:val="00721130"/>
    <w:rsid w:val="007215E2"/>
    <w:rsid w:val="00721EC0"/>
    <w:rsid w:val="00730FCB"/>
    <w:rsid w:val="00735D1F"/>
    <w:rsid w:val="007369A4"/>
    <w:rsid w:val="00737AF4"/>
    <w:rsid w:val="00737DDB"/>
    <w:rsid w:val="00743E3E"/>
    <w:rsid w:val="00750CAE"/>
    <w:rsid w:val="0075140C"/>
    <w:rsid w:val="0075347D"/>
    <w:rsid w:val="0076305C"/>
    <w:rsid w:val="00765847"/>
    <w:rsid w:val="00767278"/>
    <w:rsid w:val="0077248A"/>
    <w:rsid w:val="00772932"/>
    <w:rsid w:val="007740C9"/>
    <w:rsid w:val="00775D53"/>
    <w:rsid w:val="00776C5A"/>
    <w:rsid w:val="0078041A"/>
    <w:rsid w:val="0078338F"/>
    <w:rsid w:val="007848C5"/>
    <w:rsid w:val="0078568D"/>
    <w:rsid w:val="00785C5A"/>
    <w:rsid w:val="00796254"/>
    <w:rsid w:val="00797145"/>
    <w:rsid w:val="007A2B15"/>
    <w:rsid w:val="007A6D71"/>
    <w:rsid w:val="007B46AF"/>
    <w:rsid w:val="007B5761"/>
    <w:rsid w:val="007C2F6E"/>
    <w:rsid w:val="007C3719"/>
    <w:rsid w:val="007C4472"/>
    <w:rsid w:val="007D0820"/>
    <w:rsid w:val="007D2B96"/>
    <w:rsid w:val="007D377F"/>
    <w:rsid w:val="007D50D5"/>
    <w:rsid w:val="007D6CB5"/>
    <w:rsid w:val="007E0390"/>
    <w:rsid w:val="007E5A45"/>
    <w:rsid w:val="007E7B29"/>
    <w:rsid w:val="007F1123"/>
    <w:rsid w:val="007F153C"/>
    <w:rsid w:val="007F3B31"/>
    <w:rsid w:val="007F595C"/>
    <w:rsid w:val="007F5E65"/>
    <w:rsid w:val="008001E9"/>
    <w:rsid w:val="00801252"/>
    <w:rsid w:val="0080353B"/>
    <w:rsid w:val="00810EF6"/>
    <w:rsid w:val="00811A6E"/>
    <w:rsid w:val="00823410"/>
    <w:rsid w:val="008372F8"/>
    <w:rsid w:val="0083776F"/>
    <w:rsid w:val="00844ED2"/>
    <w:rsid w:val="00846501"/>
    <w:rsid w:val="00846E29"/>
    <w:rsid w:val="00847BDD"/>
    <w:rsid w:val="0085142C"/>
    <w:rsid w:val="008536C5"/>
    <w:rsid w:val="008602BD"/>
    <w:rsid w:val="00861742"/>
    <w:rsid w:val="0086335C"/>
    <w:rsid w:val="008648C0"/>
    <w:rsid w:val="00865A42"/>
    <w:rsid w:val="00884AEC"/>
    <w:rsid w:val="00884CAE"/>
    <w:rsid w:val="00887C4C"/>
    <w:rsid w:val="00892C0C"/>
    <w:rsid w:val="008935F8"/>
    <w:rsid w:val="008A3B20"/>
    <w:rsid w:val="008A6480"/>
    <w:rsid w:val="008A6B03"/>
    <w:rsid w:val="008A7FB7"/>
    <w:rsid w:val="008B0C14"/>
    <w:rsid w:val="008B6143"/>
    <w:rsid w:val="008B7AC4"/>
    <w:rsid w:val="008C2CF5"/>
    <w:rsid w:val="008C55E7"/>
    <w:rsid w:val="008C5FBA"/>
    <w:rsid w:val="008D0610"/>
    <w:rsid w:val="008D1116"/>
    <w:rsid w:val="008D13BC"/>
    <w:rsid w:val="008D168D"/>
    <w:rsid w:val="008D1A75"/>
    <w:rsid w:val="008D256B"/>
    <w:rsid w:val="008D6241"/>
    <w:rsid w:val="008D7AA1"/>
    <w:rsid w:val="008E11E1"/>
    <w:rsid w:val="008E1DB8"/>
    <w:rsid w:val="008E776A"/>
    <w:rsid w:val="008F33FE"/>
    <w:rsid w:val="008F4F72"/>
    <w:rsid w:val="008F76C6"/>
    <w:rsid w:val="00904E43"/>
    <w:rsid w:val="00905189"/>
    <w:rsid w:val="00906B30"/>
    <w:rsid w:val="00911E3E"/>
    <w:rsid w:val="009372D2"/>
    <w:rsid w:val="009376BE"/>
    <w:rsid w:val="00943913"/>
    <w:rsid w:val="009450D7"/>
    <w:rsid w:val="00953997"/>
    <w:rsid w:val="0095489D"/>
    <w:rsid w:val="00954E0A"/>
    <w:rsid w:val="00955258"/>
    <w:rsid w:val="009579B6"/>
    <w:rsid w:val="00966FEA"/>
    <w:rsid w:val="00980E57"/>
    <w:rsid w:val="00985A28"/>
    <w:rsid w:val="009879B7"/>
    <w:rsid w:val="00987B9E"/>
    <w:rsid w:val="00995E20"/>
    <w:rsid w:val="009A2370"/>
    <w:rsid w:val="009A3559"/>
    <w:rsid w:val="009A3779"/>
    <w:rsid w:val="009A4330"/>
    <w:rsid w:val="009A46A6"/>
    <w:rsid w:val="009B0F3B"/>
    <w:rsid w:val="009B4390"/>
    <w:rsid w:val="009B4EEA"/>
    <w:rsid w:val="009B5301"/>
    <w:rsid w:val="009B5485"/>
    <w:rsid w:val="009B6858"/>
    <w:rsid w:val="009B692A"/>
    <w:rsid w:val="009C630A"/>
    <w:rsid w:val="009D48A4"/>
    <w:rsid w:val="009D693C"/>
    <w:rsid w:val="009E0344"/>
    <w:rsid w:val="009E0E4C"/>
    <w:rsid w:val="009E1B47"/>
    <w:rsid w:val="009E277D"/>
    <w:rsid w:val="009F1353"/>
    <w:rsid w:val="009F7CD8"/>
    <w:rsid w:val="00A02515"/>
    <w:rsid w:val="00A03709"/>
    <w:rsid w:val="00A03DF3"/>
    <w:rsid w:val="00A06676"/>
    <w:rsid w:val="00A13BE8"/>
    <w:rsid w:val="00A167C9"/>
    <w:rsid w:val="00A216F8"/>
    <w:rsid w:val="00A23A3F"/>
    <w:rsid w:val="00A26356"/>
    <w:rsid w:val="00A27C3A"/>
    <w:rsid w:val="00A30374"/>
    <w:rsid w:val="00A3097D"/>
    <w:rsid w:val="00A312FA"/>
    <w:rsid w:val="00A34FCD"/>
    <w:rsid w:val="00A40530"/>
    <w:rsid w:val="00A4407A"/>
    <w:rsid w:val="00A46967"/>
    <w:rsid w:val="00A47434"/>
    <w:rsid w:val="00A47E77"/>
    <w:rsid w:val="00A47EC2"/>
    <w:rsid w:val="00A521F0"/>
    <w:rsid w:val="00A554C9"/>
    <w:rsid w:val="00A62C1C"/>
    <w:rsid w:val="00A63D33"/>
    <w:rsid w:val="00A64D17"/>
    <w:rsid w:val="00A65F86"/>
    <w:rsid w:val="00A66898"/>
    <w:rsid w:val="00A71EF7"/>
    <w:rsid w:val="00A74FD4"/>
    <w:rsid w:val="00A801D4"/>
    <w:rsid w:val="00A85A45"/>
    <w:rsid w:val="00A91965"/>
    <w:rsid w:val="00A926C4"/>
    <w:rsid w:val="00A93905"/>
    <w:rsid w:val="00A95D94"/>
    <w:rsid w:val="00AA11BE"/>
    <w:rsid w:val="00AA60C6"/>
    <w:rsid w:val="00AA7950"/>
    <w:rsid w:val="00AB1C6D"/>
    <w:rsid w:val="00AB2838"/>
    <w:rsid w:val="00AB4F2D"/>
    <w:rsid w:val="00AB7445"/>
    <w:rsid w:val="00AB7CE0"/>
    <w:rsid w:val="00AC2925"/>
    <w:rsid w:val="00AC54E5"/>
    <w:rsid w:val="00AC7731"/>
    <w:rsid w:val="00AD2516"/>
    <w:rsid w:val="00AD5D14"/>
    <w:rsid w:val="00AE0EC7"/>
    <w:rsid w:val="00AE120F"/>
    <w:rsid w:val="00AE149F"/>
    <w:rsid w:val="00AE1B37"/>
    <w:rsid w:val="00AE6C6B"/>
    <w:rsid w:val="00AE7DCF"/>
    <w:rsid w:val="00AF05D1"/>
    <w:rsid w:val="00AF486A"/>
    <w:rsid w:val="00AF75CA"/>
    <w:rsid w:val="00B040AC"/>
    <w:rsid w:val="00B0709A"/>
    <w:rsid w:val="00B11B2C"/>
    <w:rsid w:val="00B14075"/>
    <w:rsid w:val="00B143B0"/>
    <w:rsid w:val="00B14527"/>
    <w:rsid w:val="00B219A2"/>
    <w:rsid w:val="00B30DD2"/>
    <w:rsid w:val="00B35CF5"/>
    <w:rsid w:val="00B37F8E"/>
    <w:rsid w:val="00B40F06"/>
    <w:rsid w:val="00B4435A"/>
    <w:rsid w:val="00B47266"/>
    <w:rsid w:val="00B536AA"/>
    <w:rsid w:val="00B537F3"/>
    <w:rsid w:val="00B5459E"/>
    <w:rsid w:val="00B61C29"/>
    <w:rsid w:val="00B64E1D"/>
    <w:rsid w:val="00B653DC"/>
    <w:rsid w:val="00B6607B"/>
    <w:rsid w:val="00B666E0"/>
    <w:rsid w:val="00B71998"/>
    <w:rsid w:val="00B71B0A"/>
    <w:rsid w:val="00B7241F"/>
    <w:rsid w:val="00B7339F"/>
    <w:rsid w:val="00B73D90"/>
    <w:rsid w:val="00B77A90"/>
    <w:rsid w:val="00B82901"/>
    <w:rsid w:val="00B86678"/>
    <w:rsid w:val="00B87BBF"/>
    <w:rsid w:val="00B94D48"/>
    <w:rsid w:val="00BA26DF"/>
    <w:rsid w:val="00BA65E6"/>
    <w:rsid w:val="00BA7D0F"/>
    <w:rsid w:val="00BB50FB"/>
    <w:rsid w:val="00BB5BA1"/>
    <w:rsid w:val="00BB61D8"/>
    <w:rsid w:val="00BC14FF"/>
    <w:rsid w:val="00BC2100"/>
    <w:rsid w:val="00BC3882"/>
    <w:rsid w:val="00BC6ACF"/>
    <w:rsid w:val="00BD15F2"/>
    <w:rsid w:val="00BD2920"/>
    <w:rsid w:val="00BD3162"/>
    <w:rsid w:val="00BD6A7B"/>
    <w:rsid w:val="00BD7DA7"/>
    <w:rsid w:val="00BE62C2"/>
    <w:rsid w:val="00BE71C9"/>
    <w:rsid w:val="00BE74DE"/>
    <w:rsid w:val="00BF5263"/>
    <w:rsid w:val="00BF61E0"/>
    <w:rsid w:val="00BF67F5"/>
    <w:rsid w:val="00C03E31"/>
    <w:rsid w:val="00C04A98"/>
    <w:rsid w:val="00C0549B"/>
    <w:rsid w:val="00C07DA5"/>
    <w:rsid w:val="00C106DF"/>
    <w:rsid w:val="00C1235B"/>
    <w:rsid w:val="00C17193"/>
    <w:rsid w:val="00C20A97"/>
    <w:rsid w:val="00C2150C"/>
    <w:rsid w:val="00C22E5F"/>
    <w:rsid w:val="00C24D04"/>
    <w:rsid w:val="00C27533"/>
    <w:rsid w:val="00C3340F"/>
    <w:rsid w:val="00C35AF9"/>
    <w:rsid w:val="00C44393"/>
    <w:rsid w:val="00C52B16"/>
    <w:rsid w:val="00C642FB"/>
    <w:rsid w:val="00C64E6A"/>
    <w:rsid w:val="00C70241"/>
    <w:rsid w:val="00C73AB4"/>
    <w:rsid w:val="00C776FB"/>
    <w:rsid w:val="00C83F26"/>
    <w:rsid w:val="00C9192E"/>
    <w:rsid w:val="00C91A35"/>
    <w:rsid w:val="00C92DAE"/>
    <w:rsid w:val="00C959E1"/>
    <w:rsid w:val="00CA0464"/>
    <w:rsid w:val="00CA07D0"/>
    <w:rsid w:val="00CA17CA"/>
    <w:rsid w:val="00CA1C60"/>
    <w:rsid w:val="00CA2BAC"/>
    <w:rsid w:val="00CA48EE"/>
    <w:rsid w:val="00CA522C"/>
    <w:rsid w:val="00CB27DE"/>
    <w:rsid w:val="00CB30D5"/>
    <w:rsid w:val="00CC431E"/>
    <w:rsid w:val="00CC6072"/>
    <w:rsid w:val="00CC6E4E"/>
    <w:rsid w:val="00CC7B1F"/>
    <w:rsid w:val="00CD6375"/>
    <w:rsid w:val="00CE17C8"/>
    <w:rsid w:val="00CE1D4B"/>
    <w:rsid w:val="00CF42CF"/>
    <w:rsid w:val="00CF4ABD"/>
    <w:rsid w:val="00CF7671"/>
    <w:rsid w:val="00D01C3E"/>
    <w:rsid w:val="00D04E60"/>
    <w:rsid w:val="00D071A1"/>
    <w:rsid w:val="00D13EA0"/>
    <w:rsid w:val="00D200A2"/>
    <w:rsid w:val="00D2164D"/>
    <w:rsid w:val="00D21ACF"/>
    <w:rsid w:val="00D22ADC"/>
    <w:rsid w:val="00D26388"/>
    <w:rsid w:val="00D3043F"/>
    <w:rsid w:val="00D31DAF"/>
    <w:rsid w:val="00D32B13"/>
    <w:rsid w:val="00D359E0"/>
    <w:rsid w:val="00D40CC4"/>
    <w:rsid w:val="00D43627"/>
    <w:rsid w:val="00D4517B"/>
    <w:rsid w:val="00D47946"/>
    <w:rsid w:val="00D55D19"/>
    <w:rsid w:val="00D72435"/>
    <w:rsid w:val="00D76F9F"/>
    <w:rsid w:val="00D76FA5"/>
    <w:rsid w:val="00D81CFF"/>
    <w:rsid w:val="00D85547"/>
    <w:rsid w:val="00D86795"/>
    <w:rsid w:val="00D925FE"/>
    <w:rsid w:val="00D932CF"/>
    <w:rsid w:val="00D941DA"/>
    <w:rsid w:val="00D96236"/>
    <w:rsid w:val="00DA0442"/>
    <w:rsid w:val="00DA1133"/>
    <w:rsid w:val="00DA1398"/>
    <w:rsid w:val="00DA15EA"/>
    <w:rsid w:val="00DA2C76"/>
    <w:rsid w:val="00DA60EA"/>
    <w:rsid w:val="00DA6138"/>
    <w:rsid w:val="00DA7C2B"/>
    <w:rsid w:val="00DB0370"/>
    <w:rsid w:val="00DB1599"/>
    <w:rsid w:val="00DB1641"/>
    <w:rsid w:val="00DB1E44"/>
    <w:rsid w:val="00DB20CD"/>
    <w:rsid w:val="00DB418E"/>
    <w:rsid w:val="00DC1FE5"/>
    <w:rsid w:val="00DC788D"/>
    <w:rsid w:val="00DC7ED8"/>
    <w:rsid w:val="00DE2311"/>
    <w:rsid w:val="00DE2882"/>
    <w:rsid w:val="00DE409C"/>
    <w:rsid w:val="00DE674C"/>
    <w:rsid w:val="00DF4764"/>
    <w:rsid w:val="00DF7379"/>
    <w:rsid w:val="00E0021F"/>
    <w:rsid w:val="00E00452"/>
    <w:rsid w:val="00E00A1D"/>
    <w:rsid w:val="00E00D2D"/>
    <w:rsid w:val="00E042B0"/>
    <w:rsid w:val="00E05CDE"/>
    <w:rsid w:val="00E14283"/>
    <w:rsid w:val="00E23071"/>
    <w:rsid w:val="00E26BED"/>
    <w:rsid w:val="00E304B8"/>
    <w:rsid w:val="00E3780B"/>
    <w:rsid w:val="00E40431"/>
    <w:rsid w:val="00E426F5"/>
    <w:rsid w:val="00E53FC9"/>
    <w:rsid w:val="00E57C9A"/>
    <w:rsid w:val="00E62C7B"/>
    <w:rsid w:val="00E65240"/>
    <w:rsid w:val="00E72216"/>
    <w:rsid w:val="00E72560"/>
    <w:rsid w:val="00E72EAE"/>
    <w:rsid w:val="00E72FBC"/>
    <w:rsid w:val="00E73125"/>
    <w:rsid w:val="00E80496"/>
    <w:rsid w:val="00E827A7"/>
    <w:rsid w:val="00E82C6F"/>
    <w:rsid w:val="00E86EC8"/>
    <w:rsid w:val="00E93D59"/>
    <w:rsid w:val="00EA290F"/>
    <w:rsid w:val="00EA659C"/>
    <w:rsid w:val="00EB1826"/>
    <w:rsid w:val="00EB276E"/>
    <w:rsid w:val="00EB3FDE"/>
    <w:rsid w:val="00EB505E"/>
    <w:rsid w:val="00EB7AC1"/>
    <w:rsid w:val="00EB7B09"/>
    <w:rsid w:val="00EC26C5"/>
    <w:rsid w:val="00EC5DAC"/>
    <w:rsid w:val="00ED062C"/>
    <w:rsid w:val="00ED7518"/>
    <w:rsid w:val="00EE04A1"/>
    <w:rsid w:val="00EE3CA4"/>
    <w:rsid w:val="00EF0A74"/>
    <w:rsid w:val="00EF6F54"/>
    <w:rsid w:val="00F009F0"/>
    <w:rsid w:val="00F00FFB"/>
    <w:rsid w:val="00F03AB7"/>
    <w:rsid w:val="00F03F36"/>
    <w:rsid w:val="00F05ED5"/>
    <w:rsid w:val="00F064FD"/>
    <w:rsid w:val="00F126AD"/>
    <w:rsid w:val="00F2217D"/>
    <w:rsid w:val="00F23F80"/>
    <w:rsid w:val="00F26FF7"/>
    <w:rsid w:val="00F27346"/>
    <w:rsid w:val="00F30EB5"/>
    <w:rsid w:val="00F31082"/>
    <w:rsid w:val="00F32D9E"/>
    <w:rsid w:val="00F41791"/>
    <w:rsid w:val="00F5111D"/>
    <w:rsid w:val="00F51D27"/>
    <w:rsid w:val="00F53AA0"/>
    <w:rsid w:val="00F60305"/>
    <w:rsid w:val="00F62297"/>
    <w:rsid w:val="00F6355A"/>
    <w:rsid w:val="00F65FC9"/>
    <w:rsid w:val="00F73D02"/>
    <w:rsid w:val="00F7571C"/>
    <w:rsid w:val="00F8079A"/>
    <w:rsid w:val="00F83204"/>
    <w:rsid w:val="00F84C0E"/>
    <w:rsid w:val="00F875FD"/>
    <w:rsid w:val="00F91D54"/>
    <w:rsid w:val="00F950B7"/>
    <w:rsid w:val="00FA1435"/>
    <w:rsid w:val="00FA637A"/>
    <w:rsid w:val="00FB033B"/>
    <w:rsid w:val="00FB258D"/>
    <w:rsid w:val="00FB2F80"/>
    <w:rsid w:val="00FC4EED"/>
    <w:rsid w:val="00FC6AAD"/>
    <w:rsid w:val="00FD22CA"/>
    <w:rsid w:val="00FD4322"/>
    <w:rsid w:val="00FD627F"/>
    <w:rsid w:val="00FE070B"/>
    <w:rsid w:val="00FE39F8"/>
    <w:rsid w:val="00FF1C24"/>
    <w:rsid w:val="00FF5180"/>
    <w:rsid w:val="00FF646F"/>
    <w:rsid w:val="00FF7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131535"/>
    <w:pPr>
      <w:spacing w:line="260" w:lineRule="atLeast"/>
    </w:pPr>
    <w:rPr>
      <w:rFonts w:ascii="Frutiger LT Com 45 Light" w:hAnsi="Frutiger LT Com 45 Light"/>
      <w:szCs w:val="24"/>
      <w:lang w:val="de-CH"/>
    </w:rPr>
  </w:style>
  <w:style w:type="paragraph" w:styleId="berschrift1">
    <w:name w:val="heading 1"/>
    <w:basedOn w:val="Standard"/>
    <w:next w:val="Standard"/>
    <w:qFormat/>
    <w:rsid w:val="008E776A"/>
    <w:pPr>
      <w:numPr>
        <w:numId w:val="9"/>
      </w:numPr>
      <w:outlineLvl w:val="0"/>
    </w:pPr>
  </w:style>
  <w:style w:type="paragraph" w:styleId="berschrift2">
    <w:name w:val="heading 2"/>
    <w:basedOn w:val="berschrift1"/>
    <w:next w:val="Standard"/>
    <w:qFormat/>
    <w:rsid w:val="008E776A"/>
    <w:pPr>
      <w:numPr>
        <w:ilvl w:val="1"/>
      </w:numPr>
      <w:outlineLvl w:val="1"/>
    </w:pPr>
  </w:style>
  <w:style w:type="paragraph" w:styleId="berschrift3">
    <w:name w:val="heading 3"/>
    <w:basedOn w:val="berschrift2"/>
    <w:next w:val="Standard"/>
    <w:link w:val="berschrift3Zchn"/>
    <w:unhideWhenUsed/>
    <w:qFormat/>
    <w:rsid w:val="008E776A"/>
    <w:pPr>
      <w:numPr>
        <w:ilvl w:val="2"/>
      </w:numPr>
      <w:outlineLvl w:val="2"/>
    </w:pPr>
  </w:style>
  <w:style w:type="paragraph" w:styleId="berschrift4">
    <w:name w:val="heading 4"/>
    <w:basedOn w:val="Standard"/>
    <w:next w:val="Standard"/>
    <w:link w:val="berschrift4Zchn"/>
    <w:unhideWhenUsed/>
    <w:qFormat/>
    <w:rsid w:val="008E776A"/>
    <w:pPr>
      <w:keepNext/>
      <w:keepLines/>
      <w:numPr>
        <w:ilvl w:val="3"/>
        <w:numId w:val="9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berschrift5">
    <w:name w:val="heading 5"/>
    <w:basedOn w:val="Standard"/>
    <w:next w:val="Standard"/>
    <w:link w:val="berschrift5Zchn"/>
    <w:unhideWhenUsed/>
    <w:qFormat/>
    <w:rsid w:val="008E776A"/>
    <w:pPr>
      <w:keepNext/>
      <w:keepLines/>
      <w:numPr>
        <w:ilvl w:val="4"/>
        <w:numId w:val="9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berschrift6">
    <w:name w:val="heading 6"/>
    <w:basedOn w:val="Standard"/>
    <w:next w:val="Standard"/>
    <w:link w:val="berschrift6Zchn"/>
    <w:unhideWhenUsed/>
    <w:qFormat/>
    <w:rsid w:val="008E776A"/>
    <w:pPr>
      <w:keepNext/>
      <w:keepLines/>
      <w:numPr>
        <w:ilvl w:val="5"/>
        <w:numId w:val="9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nhideWhenUsed/>
    <w:qFormat/>
    <w:rsid w:val="008E776A"/>
    <w:pPr>
      <w:keepNext/>
      <w:keepLines/>
      <w:numPr>
        <w:ilvl w:val="6"/>
        <w:numId w:val="9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8">
    <w:name w:val="heading 8"/>
    <w:basedOn w:val="Standard"/>
    <w:next w:val="Standard"/>
    <w:link w:val="berschrift8Zchn"/>
    <w:unhideWhenUsed/>
    <w:qFormat/>
    <w:rsid w:val="008E776A"/>
    <w:pPr>
      <w:keepNext/>
      <w:keepLines/>
      <w:numPr>
        <w:ilvl w:val="7"/>
        <w:numId w:val="9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berschrift9">
    <w:name w:val="heading 9"/>
    <w:basedOn w:val="Standard"/>
    <w:next w:val="Standard"/>
    <w:link w:val="berschrift9Zchn"/>
    <w:unhideWhenUsed/>
    <w:qFormat/>
    <w:rsid w:val="008E776A"/>
    <w:pPr>
      <w:keepNext/>
      <w:keepLines/>
      <w:numPr>
        <w:ilvl w:val="8"/>
        <w:numId w:val="9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8E776A"/>
    <w:pPr>
      <w:spacing w:line="220" w:lineRule="exact"/>
    </w:pPr>
    <w:rPr>
      <w:rFonts w:ascii="Univers Com 45 Light" w:hAnsi="Univers Com 45 Light"/>
      <w:lang w:val="de-CH" w:eastAsia="de-CH"/>
    </w:rPr>
    <w:tblPr/>
  </w:style>
  <w:style w:type="paragraph" w:styleId="Kopfzeile">
    <w:name w:val="header"/>
    <w:basedOn w:val="Standard"/>
    <w:link w:val="KopfzeileZchn"/>
    <w:rsid w:val="008E776A"/>
    <w:pPr>
      <w:tabs>
        <w:tab w:val="right" w:pos="9497"/>
      </w:tabs>
    </w:pPr>
    <w:rPr>
      <w:sz w:val="18"/>
    </w:rPr>
  </w:style>
  <w:style w:type="paragraph" w:styleId="Fuzeile">
    <w:name w:val="footer"/>
    <w:basedOn w:val="Standard"/>
    <w:link w:val="FuzeileZchn"/>
    <w:rsid w:val="003D678C"/>
    <w:pPr>
      <w:tabs>
        <w:tab w:val="right" w:pos="9497"/>
      </w:tabs>
    </w:pPr>
    <w:rPr>
      <w:sz w:val="12"/>
    </w:rPr>
  </w:style>
  <w:style w:type="paragraph" w:styleId="Verzeichnis1">
    <w:name w:val="toc 1"/>
    <w:basedOn w:val="Standard"/>
    <w:next w:val="Standard"/>
    <w:autoRedefine/>
    <w:rsid w:val="00DE409C"/>
  </w:style>
  <w:style w:type="paragraph" w:styleId="Verzeichnis2">
    <w:name w:val="toc 2"/>
    <w:basedOn w:val="Standard"/>
    <w:next w:val="Standard"/>
    <w:autoRedefine/>
    <w:rsid w:val="005E7E3B"/>
  </w:style>
  <w:style w:type="paragraph" w:styleId="Verzeichnis3">
    <w:name w:val="toc 3"/>
    <w:basedOn w:val="Standard"/>
    <w:next w:val="Standard"/>
    <w:autoRedefine/>
    <w:rsid w:val="00DE409C"/>
  </w:style>
  <w:style w:type="character" w:styleId="Hyperlink">
    <w:name w:val="Hyperlink"/>
    <w:basedOn w:val="Absatz-Standardschriftart"/>
    <w:rsid w:val="008E776A"/>
    <w:rPr>
      <w:rFonts w:ascii="Univers Com 45 Light" w:hAnsi="Univers Com 45 Light"/>
      <w:color w:val="0000FF"/>
      <w:sz w:val="20"/>
      <w:u w:val="none"/>
      <w:lang w:val="de-CH"/>
    </w:rPr>
  </w:style>
  <w:style w:type="paragraph" w:styleId="Sprechblasentext">
    <w:name w:val="Balloon Text"/>
    <w:basedOn w:val="Standard"/>
    <w:rsid w:val="008E776A"/>
    <w:rPr>
      <w:rFonts w:ascii="Tahoma" w:hAnsi="Tahoma" w:cs="Tahoma"/>
      <w:sz w:val="16"/>
      <w:szCs w:val="16"/>
    </w:rPr>
  </w:style>
  <w:style w:type="paragraph" w:styleId="Beschriftung">
    <w:name w:val="caption"/>
    <w:basedOn w:val="Standard"/>
    <w:next w:val="Standard"/>
    <w:qFormat/>
    <w:rsid w:val="009D48A4"/>
    <w:pPr>
      <w:keepLines/>
    </w:pPr>
    <w:rPr>
      <w:b/>
      <w:bCs/>
      <w:sz w:val="14"/>
      <w:szCs w:val="20"/>
    </w:rPr>
  </w:style>
  <w:style w:type="character" w:styleId="Kommentarzeichen">
    <w:name w:val="annotation reference"/>
    <w:basedOn w:val="Absatz-Standardschriftart"/>
    <w:rsid w:val="009D48A4"/>
    <w:rPr>
      <w:sz w:val="14"/>
      <w:szCs w:val="16"/>
      <w:lang w:val="de-CH"/>
    </w:rPr>
  </w:style>
  <w:style w:type="paragraph" w:styleId="Kommentartext">
    <w:name w:val="annotation text"/>
    <w:basedOn w:val="Standard"/>
    <w:rsid w:val="009D48A4"/>
    <w:rPr>
      <w:sz w:val="14"/>
      <w:szCs w:val="20"/>
    </w:rPr>
  </w:style>
  <w:style w:type="paragraph" w:styleId="Kommentarthema">
    <w:name w:val="annotation subject"/>
    <w:basedOn w:val="Kommentartext"/>
    <w:next w:val="Kommentartext"/>
    <w:rsid w:val="00DE409C"/>
    <w:rPr>
      <w:b/>
      <w:bCs/>
    </w:rPr>
  </w:style>
  <w:style w:type="paragraph" w:styleId="Dokumentstruktur">
    <w:name w:val="Document Map"/>
    <w:basedOn w:val="Standard"/>
    <w:rsid w:val="009D48A4"/>
    <w:rPr>
      <w:rFonts w:cs="Tahoma"/>
      <w:szCs w:val="20"/>
    </w:rPr>
  </w:style>
  <w:style w:type="character" w:styleId="Endnotenzeichen">
    <w:name w:val="endnote reference"/>
    <w:basedOn w:val="Absatz-Standardschriftart"/>
    <w:rsid w:val="00DE409C"/>
    <w:rPr>
      <w:vertAlign w:val="superscript"/>
      <w:lang w:val="de-CH"/>
    </w:rPr>
  </w:style>
  <w:style w:type="paragraph" w:styleId="Endnotentext">
    <w:name w:val="endnote text"/>
    <w:basedOn w:val="Standard"/>
    <w:rsid w:val="009D48A4"/>
    <w:rPr>
      <w:sz w:val="14"/>
      <w:szCs w:val="20"/>
    </w:rPr>
  </w:style>
  <w:style w:type="character" w:styleId="Funotenzeichen">
    <w:name w:val="footnote reference"/>
    <w:basedOn w:val="Absatz-Standardschriftart"/>
    <w:rsid w:val="00DE409C"/>
    <w:rPr>
      <w:vertAlign w:val="superscript"/>
      <w:lang w:val="de-CH"/>
    </w:rPr>
  </w:style>
  <w:style w:type="paragraph" w:styleId="Funotentext">
    <w:name w:val="footnote text"/>
    <w:basedOn w:val="Standard"/>
    <w:rsid w:val="009D48A4"/>
    <w:rPr>
      <w:sz w:val="14"/>
      <w:szCs w:val="20"/>
    </w:rPr>
  </w:style>
  <w:style w:type="paragraph" w:styleId="Index1">
    <w:name w:val="index 1"/>
    <w:basedOn w:val="Standard"/>
    <w:next w:val="Standard"/>
    <w:autoRedefine/>
    <w:rsid w:val="00730FCB"/>
    <w:pPr>
      <w:ind w:left="284" w:hanging="284"/>
    </w:pPr>
  </w:style>
  <w:style w:type="paragraph" w:styleId="Index2">
    <w:name w:val="index 2"/>
    <w:basedOn w:val="Standard"/>
    <w:next w:val="Standard"/>
    <w:autoRedefine/>
    <w:rsid w:val="00730FCB"/>
    <w:pPr>
      <w:ind w:left="568" w:hanging="284"/>
    </w:pPr>
  </w:style>
  <w:style w:type="paragraph" w:styleId="Index3">
    <w:name w:val="index 3"/>
    <w:basedOn w:val="Standard"/>
    <w:next w:val="Standard"/>
    <w:autoRedefine/>
    <w:rsid w:val="00730FCB"/>
    <w:pPr>
      <w:ind w:left="851" w:hanging="284"/>
    </w:pPr>
  </w:style>
  <w:style w:type="paragraph" w:styleId="Index4">
    <w:name w:val="index 4"/>
    <w:basedOn w:val="Standard"/>
    <w:next w:val="Standard"/>
    <w:autoRedefine/>
    <w:rsid w:val="00730FCB"/>
    <w:pPr>
      <w:ind w:left="1135" w:hanging="284"/>
    </w:pPr>
  </w:style>
  <w:style w:type="paragraph" w:styleId="Index5">
    <w:name w:val="index 5"/>
    <w:basedOn w:val="Standard"/>
    <w:next w:val="Standard"/>
    <w:autoRedefine/>
    <w:rsid w:val="00730FCB"/>
    <w:pPr>
      <w:ind w:left="1418" w:hanging="284"/>
    </w:pPr>
  </w:style>
  <w:style w:type="paragraph" w:styleId="Index6">
    <w:name w:val="index 6"/>
    <w:basedOn w:val="Standard"/>
    <w:next w:val="Standard"/>
    <w:autoRedefine/>
    <w:rsid w:val="00730FCB"/>
    <w:pPr>
      <w:ind w:left="1702" w:hanging="284"/>
    </w:pPr>
  </w:style>
  <w:style w:type="paragraph" w:styleId="Index7">
    <w:name w:val="index 7"/>
    <w:basedOn w:val="Standard"/>
    <w:next w:val="Standard"/>
    <w:autoRedefine/>
    <w:rsid w:val="00730FCB"/>
    <w:pPr>
      <w:ind w:left="1985" w:hanging="284"/>
    </w:pPr>
  </w:style>
  <w:style w:type="paragraph" w:styleId="Index8">
    <w:name w:val="index 8"/>
    <w:basedOn w:val="Standard"/>
    <w:next w:val="Standard"/>
    <w:autoRedefine/>
    <w:rsid w:val="00730FCB"/>
    <w:pPr>
      <w:ind w:left="2269" w:hanging="284"/>
    </w:pPr>
  </w:style>
  <w:style w:type="paragraph" w:styleId="Index9">
    <w:name w:val="index 9"/>
    <w:basedOn w:val="Standard"/>
    <w:next w:val="Standard"/>
    <w:autoRedefine/>
    <w:rsid w:val="00730FCB"/>
    <w:pPr>
      <w:ind w:left="2552" w:hanging="284"/>
    </w:pPr>
  </w:style>
  <w:style w:type="paragraph" w:styleId="Indexberschrift">
    <w:name w:val="index heading"/>
    <w:basedOn w:val="Standard"/>
    <w:next w:val="Index1"/>
    <w:rsid w:val="00730FCB"/>
    <w:pPr>
      <w:keepNext/>
      <w:keepLines/>
    </w:pPr>
    <w:rPr>
      <w:rFonts w:cs="Arial"/>
      <w:b/>
      <w:bCs/>
    </w:rPr>
  </w:style>
  <w:style w:type="paragraph" w:styleId="Makrotext">
    <w:name w:val="macro"/>
    <w:rsid w:val="00C70241"/>
    <w:rPr>
      <w:rFonts w:ascii="Verdana" w:hAnsi="Verdana" w:cs="Courier New"/>
      <w:sz w:val="22"/>
      <w:lang w:val="de-CH" w:eastAsia="de-CH"/>
    </w:rPr>
  </w:style>
  <w:style w:type="paragraph" w:styleId="Rechtsgrundlagenverzeichnis">
    <w:name w:val="table of authorities"/>
    <w:basedOn w:val="Standard"/>
    <w:next w:val="Standard"/>
    <w:rsid w:val="005E7E3B"/>
    <w:pPr>
      <w:ind w:left="284" w:hanging="284"/>
    </w:pPr>
  </w:style>
  <w:style w:type="paragraph" w:styleId="Abbildungsverzeichnis">
    <w:name w:val="table of figures"/>
    <w:basedOn w:val="Standard"/>
    <w:next w:val="Standard"/>
    <w:rsid w:val="00DE409C"/>
  </w:style>
  <w:style w:type="paragraph" w:styleId="RGV-berschrift">
    <w:name w:val="toa heading"/>
    <w:basedOn w:val="Standard"/>
    <w:next w:val="Standard"/>
    <w:rsid w:val="002645DC"/>
    <w:pPr>
      <w:keepNext/>
      <w:keepLines/>
    </w:pPr>
    <w:rPr>
      <w:rFonts w:cs="Arial"/>
      <w:b/>
      <w:bCs/>
    </w:rPr>
  </w:style>
  <w:style w:type="paragraph" w:styleId="Verzeichnis4">
    <w:name w:val="toc 4"/>
    <w:basedOn w:val="Standard"/>
    <w:next w:val="Standard"/>
    <w:autoRedefine/>
    <w:rsid w:val="00DE409C"/>
  </w:style>
  <w:style w:type="paragraph" w:styleId="Verzeichnis5">
    <w:name w:val="toc 5"/>
    <w:basedOn w:val="Standard"/>
    <w:next w:val="Standard"/>
    <w:autoRedefine/>
    <w:rsid w:val="00DE409C"/>
  </w:style>
  <w:style w:type="paragraph" w:styleId="Verzeichnis6">
    <w:name w:val="toc 6"/>
    <w:basedOn w:val="Standard"/>
    <w:next w:val="Standard"/>
    <w:autoRedefine/>
    <w:rsid w:val="00DE409C"/>
  </w:style>
  <w:style w:type="paragraph" w:styleId="Verzeichnis7">
    <w:name w:val="toc 7"/>
    <w:basedOn w:val="Standard"/>
    <w:next w:val="Standard"/>
    <w:autoRedefine/>
    <w:rsid w:val="00DE409C"/>
  </w:style>
  <w:style w:type="paragraph" w:styleId="Verzeichnis8">
    <w:name w:val="toc 8"/>
    <w:basedOn w:val="Standard"/>
    <w:next w:val="Standard"/>
    <w:autoRedefine/>
    <w:rsid w:val="00DE409C"/>
  </w:style>
  <w:style w:type="paragraph" w:styleId="Verzeichnis9">
    <w:name w:val="toc 9"/>
    <w:basedOn w:val="Standard"/>
    <w:next w:val="Standard"/>
    <w:autoRedefine/>
    <w:rsid w:val="00DE409C"/>
  </w:style>
  <w:style w:type="paragraph" w:styleId="Titel">
    <w:name w:val="Title"/>
    <w:basedOn w:val="Standard"/>
    <w:next w:val="Standard"/>
    <w:link w:val="TitelZchn"/>
    <w:qFormat/>
    <w:rsid w:val="008E776A"/>
    <w:pPr>
      <w:contextualSpacing/>
    </w:pPr>
    <w:rPr>
      <w:rFonts w:eastAsiaTheme="majorEastAsia" w:cstheme="majorBidi"/>
      <w:b/>
      <w:sz w:val="48"/>
      <w:szCs w:val="56"/>
    </w:rPr>
  </w:style>
  <w:style w:type="paragraph" w:customStyle="1" w:styleId="Subject">
    <w:name w:val="Subject"/>
    <w:basedOn w:val="Standard"/>
    <w:rsid w:val="00040FD6"/>
    <w:rPr>
      <w:b/>
    </w:rPr>
  </w:style>
  <w:style w:type="paragraph" w:styleId="Untertitel">
    <w:name w:val="Subtitle"/>
    <w:basedOn w:val="Standard"/>
    <w:next w:val="Standard"/>
    <w:link w:val="UntertitelZchn"/>
    <w:qFormat/>
    <w:rsid w:val="008E776A"/>
    <w:pPr>
      <w:numPr>
        <w:ilvl w:val="1"/>
      </w:numPr>
    </w:pPr>
    <w:rPr>
      <w:rFonts w:eastAsiaTheme="minorEastAsia" w:cstheme="minorBidi"/>
      <w:b/>
      <w:sz w:val="24"/>
      <w:szCs w:val="22"/>
    </w:rPr>
  </w:style>
  <w:style w:type="paragraph" w:customStyle="1" w:styleId="TextTogether">
    <w:name w:val="TextTogether"/>
    <w:basedOn w:val="Standard"/>
    <w:rsid w:val="005E7E3B"/>
    <w:pPr>
      <w:keepNext/>
      <w:keepLines/>
    </w:pPr>
  </w:style>
  <w:style w:type="character" w:styleId="Fett">
    <w:name w:val="Strong"/>
    <w:basedOn w:val="Absatz-Standardschriftart"/>
    <w:qFormat/>
    <w:rsid w:val="00F62297"/>
    <w:rPr>
      <w:rFonts w:ascii="Verdana" w:hAnsi="Verdana"/>
      <w:b/>
      <w:bCs/>
      <w:lang w:val="de-CH"/>
    </w:rPr>
  </w:style>
  <w:style w:type="character" w:customStyle="1" w:styleId="Description">
    <w:name w:val="Description"/>
    <w:basedOn w:val="Absatz-Standardschriftart"/>
    <w:rsid w:val="00665FFA"/>
    <w:rPr>
      <w:sz w:val="14"/>
      <w:lang w:val="de-CH"/>
    </w:rPr>
  </w:style>
  <w:style w:type="paragraph" w:customStyle="1" w:styleId="Introduction">
    <w:name w:val="Introduction"/>
    <w:basedOn w:val="Standard"/>
    <w:next w:val="Standard"/>
    <w:rsid w:val="00E00A1D"/>
    <w:pPr>
      <w:keepNext/>
      <w:keepLines/>
    </w:pPr>
  </w:style>
  <w:style w:type="paragraph" w:styleId="Gruformel">
    <w:name w:val="Closing"/>
    <w:basedOn w:val="Standard"/>
    <w:rsid w:val="00E00A1D"/>
    <w:pPr>
      <w:keepNext/>
      <w:keepLines/>
    </w:pPr>
  </w:style>
  <w:style w:type="paragraph" w:customStyle="1" w:styleId="Separator">
    <w:name w:val="Separator"/>
    <w:basedOn w:val="Standard"/>
    <w:next w:val="Standard"/>
    <w:rsid w:val="000F79CA"/>
    <w:pPr>
      <w:pBdr>
        <w:bottom w:val="single" w:sz="4" w:space="1" w:color="auto"/>
      </w:pBdr>
    </w:pPr>
  </w:style>
  <w:style w:type="paragraph" w:customStyle="1" w:styleId="Topic300">
    <w:name w:val="Topic300"/>
    <w:basedOn w:val="Standard"/>
    <w:rsid w:val="00100419"/>
    <w:pPr>
      <w:keepLines/>
      <w:ind w:left="1701" w:hanging="1701"/>
    </w:pPr>
  </w:style>
  <w:style w:type="paragraph" w:customStyle="1" w:styleId="Topic600">
    <w:name w:val="Topic600"/>
    <w:basedOn w:val="Standard"/>
    <w:rsid w:val="005E7E3B"/>
    <w:pPr>
      <w:keepLines/>
      <w:ind w:left="3402" w:hanging="3402"/>
    </w:pPr>
  </w:style>
  <w:style w:type="paragraph" w:customStyle="1" w:styleId="Topic900">
    <w:name w:val="Topic900"/>
    <w:basedOn w:val="Standard"/>
    <w:rsid w:val="005E7E3B"/>
    <w:pPr>
      <w:keepLines/>
      <w:ind w:left="5103" w:hanging="5103"/>
    </w:pPr>
  </w:style>
  <w:style w:type="paragraph" w:customStyle="1" w:styleId="Topic075">
    <w:name w:val="Topic075"/>
    <w:basedOn w:val="Standard"/>
    <w:rsid w:val="00467057"/>
    <w:pPr>
      <w:keepLines/>
      <w:ind w:left="425" w:hanging="425"/>
    </w:pPr>
  </w:style>
  <w:style w:type="paragraph" w:styleId="Unterschrift">
    <w:name w:val="Signature"/>
    <w:basedOn w:val="Standard"/>
    <w:rsid w:val="00486D68"/>
    <w:pPr>
      <w:keepNext/>
      <w:keepLines/>
    </w:pPr>
  </w:style>
  <w:style w:type="character" w:styleId="Hervorhebung">
    <w:name w:val="Emphasis"/>
    <w:basedOn w:val="Absatz-Standardschriftart"/>
    <w:qFormat/>
    <w:rsid w:val="001A2A13"/>
    <w:rPr>
      <w:b/>
      <w:iCs/>
      <w:sz w:val="21"/>
      <w:lang w:val="de-CH"/>
    </w:rPr>
  </w:style>
  <w:style w:type="character" w:styleId="BesuchterLink">
    <w:name w:val="FollowedHyperlink"/>
    <w:basedOn w:val="Absatz-Standardschriftart"/>
    <w:rsid w:val="000A67FE"/>
    <w:rPr>
      <w:dstrike w:val="0"/>
      <w:u w:val="none"/>
      <w:vertAlign w:val="baseline"/>
      <w:lang w:val="de-CH"/>
    </w:rPr>
  </w:style>
  <w:style w:type="paragraph" w:customStyle="1" w:styleId="Enclosures">
    <w:name w:val="Enclosures"/>
    <w:basedOn w:val="Standard"/>
    <w:rsid w:val="000A67FE"/>
  </w:style>
  <w:style w:type="paragraph" w:customStyle="1" w:styleId="PositionItem">
    <w:name w:val="PositionItem"/>
    <w:basedOn w:val="Standard"/>
    <w:rsid w:val="00A02515"/>
    <w:pPr>
      <w:keepNext/>
      <w:keepLines/>
      <w:tabs>
        <w:tab w:val="left" w:pos="7541"/>
        <w:tab w:val="decimal" w:pos="9072"/>
      </w:tabs>
      <w:ind w:left="851" w:right="2268" w:hanging="851"/>
    </w:pPr>
  </w:style>
  <w:style w:type="paragraph" w:customStyle="1" w:styleId="PositionTitle">
    <w:name w:val="PositionTitle"/>
    <w:basedOn w:val="Standard"/>
    <w:rsid w:val="00A02515"/>
    <w:pPr>
      <w:tabs>
        <w:tab w:val="left" w:pos="7541"/>
        <w:tab w:val="decimal" w:pos="9072"/>
      </w:tabs>
      <w:ind w:left="851" w:right="2268"/>
    </w:pPr>
    <w:rPr>
      <w:b/>
      <w:spacing w:val="-10"/>
      <w:lang w:val="en-GB"/>
    </w:rPr>
  </w:style>
  <w:style w:type="paragraph" w:customStyle="1" w:styleId="MinutesTitle">
    <w:name w:val="MinutesTitle"/>
    <w:basedOn w:val="Standard"/>
    <w:next w:val="MinutesItem"/>
    <w:rsid w:val="00730FCB"/>
    <w:pPr>
      <w:tabs>
        <w:tab w:val="right" w:pos="9356"/>
      </w:tabs>
      <w:ind w:right="2268"/>
    </w:pPr>
    <w:rPr>
      <w:b/>
    </w:rPr>
  </w:style>
  <w:style w:type="paragraph" w:customStyle="1" w:styleId="MinutesItem">
    <w:name w:val="MinutesItem"/>
    <w:basedOn w:val="Standard"/>
    <w:rsid w:val="00730FCB"/>
    <w:pPr>
      <w:tabs>
        <w:tab w:val="right" w:pos="9356"/>
      </w:tabs>
      <w:ind w:right="2268"/>
    </w:pPr>
  </w:style>
  <w:style w:type="paragraph" w:customStyle="1" w:styleId="ReturnAddress">
    <w:name w:val="ReturnAddress"/>
    <w:basedOn w:val="Standard"/>
    <w:rsid w:val="000F79CA"/>
    <w:pPr>
      <w:keepLines/>
    </w:pPr>
    <w:rPr>
      <w:sz w:val="14"/>
      <w:u w:val="single"/>
    </w:rPr>
  </w:style>
  <w:style w:type="paragraph" w:customStyle="1" w:styleId="zOawDeliveryOption">
    <w:name w:val="zOawDeliveryOption"/>
    <w:basedOn w:val="Standard"/>
    <w:rsid w:val="008E776A"/>
    <w:pPr>
      <w:spacing w:line="480" w:lineRule="auto"/>
    </w:pPr>
    <w:rPr>
      <w:b/>
    </w:rPr>
  </w:style>
  <w:style w:type="paragraph" w:customStyle="1" w:styleId="zOawDeliveryOption2">
    <w:name w:val="zOawDeliveryOption2"/>
    <w:basedOn w:val="Standard"/>
    <w:rsid w:val="000A67FE"/>
    <w:rPr>
      <w:b/>
    </w:rPr>
  </w:style>
  <w:style w:type="paragraph" w:customStyle="1" w:styleId="zOawRecipient">
    <w:name w:val="zOawRecipient"/>
    <w:basedOn w:val="Standard"/>
    <w:rsid w:val="008E776A"/>
  </w:style>
  <w:style w:type="paragraph" w:customStyle="1" w:styleId="ListWithNumbers">
    <w:name w:val="ListWithNumbers"/>
    <w:basedOn w:val="Standard"/>
    <w:rsid w:val="00F31082"/>
    <w:pPr>
      <w:numPr>
        <w:numId w:val="1"/>
      </w:numPr>
    </w:pPr>
  </w:style>
  <w:style w:type="paragraph" w:customStyle="1" w:styleId="ListWithSymbols">
    <w:name w:val="ListWithSymbols"/>
    <w:basedOn w:val="Standard"/>
    <w:rsid w:val="00B0709A"/>
    <w:pPr>
      <w:numPr>
        <w:numId w:val="2"/>
      </w:numPr>
    </w:pPr>
  </w:style>
  <w:style w:type="paragraph" w:customStyle="1" w:styleId="ListWithLetters">
    <w:name w:val="ListWithLetters"/>
    <w:basedOn w:val="Standard"/>
    <w:rsid w:val="00AE1B37"/>
    <w:pPr>
      <w:numPr>
        <w:numId w:val="4"/>
      </w:numPr>
    </w:pPr>
  </w:style>
  <w:style w:type="paragraph" w:customStyle="1" w:styleId="DocumentType">
    <w:name w:val="DocumentType"/>
    <w:basedOn w:val="Standard"/>
    <w:rsid w:val="00357B7E"/>
    <w:rPr>
      <w:b/>
    </w:rPr>
  </w:style>
  <w:style w:type="paragraph" w:customStyle="1" w:styleId="OutputprofileTitle">
    <w:name w:val="OutputprofileTitle"/>
    <w:basedOn w:val="Standard"/>
    <w:next w:val="OutputprofileText"/>
    <w:rsid w:val="00A02515"/>
    <w:pPr>
      <w:keepLines/>
    </w:pPr>
    <w:rPr>
      <w:b/>
      <w:sz w:val="14"/>
    </w:rPr>
  </w:style>
  <w:style w:type="paragraph" w:customStyle="1" w:styleId="OutputprofileText">
    <w:name w:val="OutputprofileText"/>
    <w:basedOn w:val="Standard"/>
    <w:rsid w:val="00A02515"/>
    <w:pPr>
      <w:keepLines/>
    </w:pPr>
    <w:rPr>
      <w:sz w:val="14"/>
    </w:rPr>
  </w:style>
  <w:style w:type="paragraph" w:styleId="Blocktext">
    <w:name w:val="Block Text"/>
    <w:basedOn w:val="Standard"/>
    <w:rsid w:val="009D48A4"/>
  </w:style>
  <w:style w:type="paragraph" w:styleId="Textkrper">
    <w:name w:val="Body Text"/>
    <w:basedOn w:val="Standard"/>
    <w:rsid w:val="009D48A4"/>
  </w:style>
  <w:style w:type="paragraph" w:styleId="Textkrper2">
    <w:name w:val="Body Text 2"/>
    <w:basedOn w:val="Standard"/>
    <w:rsid w:val="009D48A4"/>
  </w:style>
  <w:style w:type="paragraph" w:styleId="Textkrper3">
    <w:name w:val="Body Text 3"/>
    <w:basedOn w:val="Standard"/>
    <w:rsid w:val="009D48A4"/>
    <w:rPr>
      <w:szCs w:val="16"/>
    </w:rPr>
  </w:style>
  <w:style w:type="paragraph" w:styleId="Textkrper-Erstzeileneinzug">
    <w:name w:val="Body Text First Indent"/>
    <w:basedOn w:val="Textkrper"/>
    <w:rsid w:val="009D48A4"/>
  </w:style>
  <w:style w:type="paragraph" w:styleId="Textkrper-Zeileneinzug">
    <w:name w:val="Body Text Indent"/>
    <w:basedOn w:val="Standard"/>
    <w:rsid w:val="009D48A4"/>
  </w:style>
  <w:style w:type="paragraph" w:styleId="Textkrper-Erstzeileneinzug2">
    <w:name w:val="Body Text First Indent 2"/>
    <w:basedOn w:val="Textkrper-Zeileneinzug"/>
    <w:rsid w:val="009D48A4"/>
  </w:style>
  <w:style w:type="paragraph" w:styleId="Textkrper-Einzug2">
    <w:name w:val="Body Text Indent 2"/>
    <w:basedOn w:val="Standard"/>
    <w:rsid w:val="009D48A4"/>
  </w:style>
  <w:style w:type="paragraph" w:styleId="Textkrper-Einzug3">
    <w:name w:val="Body Text Indent 3"/>
    <w:basedOn w:val="Standard"/>
    <w:rsid w:val="009D48A4"/>
    <w:rPr>
      <w:szCs w:val="16"/>
    </w:rPr>
  </w:style>
  <w:style w:type="paragraph" w:styleId="Umschlagadresse">
    <w:name w:val="envelope address"/>
    <w:basedOn w:val="Standard"/>
    <w:rsid w:val="009D48A4"/>
    <w:pPr>
      <w:framePr w:w="4320" w:h="2160" w:hRule="exact" w:hSpace="141" w:wrap="auto" w:hAnchor="page" w:xAlign="center" w:yAlign="bottom"/>
      <w:ind w:left="1"/>
    </w:pPr>
    <w:rPr>
      <w:rFonts w:cs="Arial"/>
    </w:rPr>
  </w:style>
  <w:style w:type="paragraph" w:styleId="Umschlagabsenderadresse">
    <w:name w:val="envelope return"/>
    <w:basedOn w:val="Standard"/>
    <w:rsid w:val="009D48A4"/>
    <w:rPr>
      <w:rFonts w:cs="Arial"/>
      <w:szCs w:val="20"/>
    </w:rPr>
  </w:style>
  <w:style w:type="paragraph" w:styleId="HTMLAdresse">
    <w:name w:val="HTML Address"/>
    <w:basedOn w:val="Standard"/>
    <w:rsid w:val="00730FCB"/>
    <w:rPr>
      <w:iCs/>
    </w:rPr>
  </w:style>
  <w:style w:type="character" w:styleId="HTMLZitat">
    <w:name w:val="HTML Cite"/>
    <w:basedOn w:val="Absatz-Standardschriftart"/>
    <w:rsid w:val="00730FCB"/>
    <w:rPr>
      <w:iCs/>
      <w:lang w:val="de-CH"/>
    </w:rPr>
  </w:style>
  <w:style w:type="character" w:styleId="HTMLCode">
    <w:name w:val="HTML Code"/>
    <w:basedOn w:val="Absatz-Standardschriftart"/>
    <w:rsid w:val="00730FCB"/>
    <w:rPr>
      <w:rFonts w:ascii="Verdana" w:hAnsi="Verdana" w:cs="Courier New"/>
      <w:sz w:val="22"/>
      <w:szCs w:val="20"/>
      <w:lang w:val="de-CH"/>
    </w:rPr>
  </w:style>
  <w:style w:type="character" w:styleId="HTMLDefinition">
    <w:name w:val="HTML Definition"/>
    <w:basedOn w:val="Absatz-Standardschriftart"/>
    <w:rsid w:val="00730FCB"/>
    <w:rPr>
      <w:iCs/>
      <w:lang w:val="de-CH"/>
    </w:rPr>
  </w:style>
  <w:style w:type="character" w:styleId="HTMLTastatur">
    <w:name w:val="HTML Keyboard"/>
    <w:basedOn w:val="Absatz-Standardschriftart"/>
    <w:rsid w:val="00730FCB"/>
    <w:rPr>
      <w:rFonts w:ascii="Verdana" w:hAnsi="Verdana" w:cs="Courier New"/>
      <w:sz w:val="22"/>
      <w:szCs w:val="20"/>
      <w:lang w:val="de-CH"/>
    </w:rPr>
  </w:style>
  <w:style w:type="paragraph" w:styleId="HTMLVorformatiert">
    <w:name w:val="HTML Preformatted"/>
    <w:basedOn w:val="Standard"/>
    <w:rsid w:val="00730FCB"/>
    <w:rPr>
      <w:rFonts w:cs="Courier New"/>
      <w:szCs w:val="20"/>
    </w:rPr>
  </w:style>
  <w:style w:type="character" w:styleId="HTMLBeispiel">
    <w:name w:val="HTML Sample"/>
    <w:basedOn w:val="Absatz-Standardschriftart"/>
    <w:rsid w:val="00730FCB"/>
    <w:rPr>
      <w:rFonts w:ascii="Verdana" w:hAnsi="Verdana" w:cs="Courier New"/>
      <w:sz w:val="22"/>
      <w:lang w:val="de-CH"/>
    </w:rPr>
  </w:style>
  <w:style w:type="character" w:styleId="HTMLSchreibmaschine">
    <w:name w:val="HTML Typewriter"/>
    <w:basedOn w:val="Absatz-Standardschriftart"/>
    <w:rsid w:val="00730FCB"/>
    <w:rPr>
      <w:rFonts w:ascii="Verdana" w:hAnsi="Verdana" w:cs="Courier New"/>
      <w:sz w:val="20"/>
      <w:szCs w:val="20"/>
      <w:lang w:val="de-CH"/>
    </w:rPr>
  </w:style>
  <w:style w:type="character" w:styleId="HTMLVariable">
    <w:name w:val="HTML Variable"/>
    <w:basedOn w:val="Absatz-Standardschriftart"/>
    <w:rsid w:val="00730FCB"/>
    <w:rPr>
      <w:iCs/>
      <w:lang w:val="de-CH"/>
    </w:rPr>
  </w:style>
  <w:style w:type="character" w:styleId="Zeilennummer">
    <w:name w:val="line number"/>
    <w:basedOn w:val="Absatz-Standardschriftart"/>
    <w:rsid w:val="00730FCB"/>
    <w:rPr>
      <w:lang w:val="de-CH"/>
    </w:rPr>
  </w:style>
  <w:style w:type="paragraph" w:styleId="Liste">
    <w:name w:val="List"/>
    <w:basedOn w:val="Standard"/>
    <w:rsid w:val="00730FCB"/>
    <w:pPr>
      <w:ind w:left="283" w:hanging="283"/>
    </w:pPr>
  </w:style>
  <w:style w:type="paragraph" w:styleId="Liste2">
    <w:name w:val="List 2"/>
    <w:basedOn w:val="Standard"/>
    <w:rsid w:val="00730FCB"/>
    <w:pPr>
      <w:ind w:left="566" w:hanging="283"/>
    </w:pPr>
  </w:style>
  <w:style w:type="paragraph" w:styleId="Liste3">
    <w:name w:val="List 3"/>
    <w:basedOn w:val="Standard"/>
    <w:rsid w:val="00730FCB"/>
    <w:pPr>
      <w:ind w:left="849" w:hanging="283"/>
    </w:pPr>
  </w:style>
  <w:style w:type="paragraph" w:styleId="Liste4">
    <w:name w:val="List 4"/>
    <w:basedOn w:val="Standard"/>
    <w:rsid w:val="00730FCB"/>
    <w:pPr>
      <w:ind w:left="1132" w:hanging="283"/>
    </w:pPr>
  </w:style>
  <w:style w:type="paragraph" w:styleId="Liste5">
    <w:name w:val="List 5"/>
    <w:basedOn w:val="Standard"/>
    <w:rsid w:val="00730FCB"/>
    <w:pPr>
      <w:ind w:left="1415" w:hanging="283"/>
    </w:pPr>
  </w:style>
  <w:style w:type="paragraph" w:styleId="Nachrichtenkopf">
    <w:name w:val="Message Header"/>
    <w:basedOn w:val="Standard"/>
    <w:rsid w:val="00730FCB"/>
    <w:rPr>
      <w:rFonts w:cs="Arial"/>
      <w:b/>
    </w:rPr>
  </w:style>
  <w:style w:type="paragraph" w:styleId="StandardWeb">
    <w:name w:val="Normal (Web)"/>
    <w:basedOn w:val="Standard"/>
    <w:rsid w:val="00A02515"/>
  </w:style>
  <w:style w:type="paragraph" w:styleId="Standardeinzug">
    <w:name w:val="Normal Indent"/>
    <w:basedOn w:val="Standard"/>
    <w:rsid w:val="00A02515"/>
    <w:pPr>
      <w:ind w:left="1701"/>
    </w:pPr>
  </w:style>
  <w:style w:type="paragraph" w:styleId="Fu-Endnotenberschrift">
    <w:name w:val="Note Heading"/>
    <w:basedOn w:val="Standard"/>
    <w:next w:val="Standard"/>
    <w:rsid w:val="00A02515"/>
  </w:style>
  <w:style w:type="character" w:styleId="Seitenzahl">
    <w:name w:val="page number"/>
    <w:basedOn w:val="Absatz-Standardschriftart"/>
    <w:rsid w:val="008E776A"/>
    <w:rPr>
      <w:rFonts w:ascii="Univers Com 45 Light" w:hAnsi="Univers Com 45 Light"/>
      <w:lang w:val="de-CH"/>
    </w:rPr>
  </w:style>
  <w:style w:type="paragraph" w:styleId="NurText">
    <w:name w:val="Plain Text"/>
    <w:basedOn w:val="Standard"/>
    <w:rsid w:val="00A02515"/>
    <w:rPr>
      <w:rFonts w:cs="Courier New"/>
      <w:szCs w:val="20"/>
    </w:rPr>
  </w:style>
  <w:style w:type="paragraph" w:styleId="Anrede">
    <w:name w:val="Salutation"/>
    <w:basedOn w:val="Standard"/>
    <w:next w:val="Standard"/>
    <w:rsid w:val="000F79CA"/>
    <w:pPr>
      <w:keepLines/>
    </w:pPr>
  </w:style>
  <w:style w:type="table" w:styleId="TabelleSpalten1">
    <w:name w:val="Table Columns 1"/>
    <w:basedOn w:val="NormaleTabelle"/>
    <w:rsid w:val="005E7E3B"/>
    <w:pPr>
      <w:adjustRightInd w:val="0"/>
      <w:snapToGrid w:val="0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Datum">
    <w:name w:val="Date"/>
    <w:basedOn w:val="Standard"/>
    <w:next w:val="Standard"/>
    <w:rsid w:val="00DA15EA"/>
    <w:rPr>
      <w:sz w:val="14"/>
    </w:rPr>
  </w:style>
  <w:style w:type="paragraph" w:customStyle="1" w:styleId="ListWithCheckboxes">
    <w:name w:val="ListWithCheckboxes"/>
    <w:basedOn w:val="Standard"/>
    <w:rsid w:val="00E05CDE"/>
    <w:pPr>
      <w:numPr>
        <w:numId w:val="3"/>
      </w:numPr>
    </w:pPr>
  </w:style>
  <w:style w:type="paragraph" w:customStyle="1" w:styleId="EnclosuresFristLine">
    <w:name w:val="Enclosures Frist Line"/>
    <w:basedOn w:val="Enclosures"/>
    <w:next w:val="Enclosures"/>
    <w:rsid w:val="00A216F8"/>
    <w:pPr>
      <w:spacing w:before="400"/>
    </w:pPr>
  </w:style>
  <w:style w:type="paragraph" w:customStyle="1" w:styleId="TakeTitle">
    <w:name w:val="TakeTitle"/>
    <w:basedOn w:val="Standard"/>
    <w:rsid w:val="00B0709A"/>
    <w:pPr>
      <w:numPr>
        <w:ilvl w:val="2"/>
        <w:numId w:val="2"/>
      </w:numPr>
    </w:pPr>
  </w:style>
  <w:style w:type="paragraph" w:customStyle="1" w:styleId="NormalKeepTogether">
    <w:name w:val="NormalKeepTogether"/>
    <w:basedOn w:val="Standard"/>
    <w:rsid w:val="003A293A"/>
    <w:pPr>
      <w:keepNext/>
      <w:keepLines/>
    </w:pPr>
    <w:rPr>
      <w:lang w:val="en-GB"/>
    </w:rPr>
  </w:style>
  <w:style w:type="paragraph" w:customStyle="1" w:styleId="PositionWithValue">
    <w:name w:val="PositionWithValue"/>
    <w:basedOn w:val="Standard"/>
    <w:rsid w:val="003A293A"/>
    <w:pPr>
      <w:tabs>
        <w:tab w:val="left" w:pos="7655"/>
        <w:tab w:val="decimal" w:pos="8959"/>
      </w:tabs>
      <w:ind w:right="2835"/>
    </w:pPr>
    <w:rPr>
      <w:lang w:val="en-GB"/>
    </w:rPr>
  </w:style>
  <w:style w:type="paragraph" w:customStyle="1" w:styleId="SignatureLines">
    <w:name w:val="SignatureLines"/>
    <w:basedOn w:val="Standard"/>
    <w:next w:val="SignatureText"/>
    <w:rsid w:val="003A293A"/>
    <w:pPr>
      <w:keepNext/>
      <w:keepLines/>
      <w:tabs>
        <w:tab w:val="left" w:leader="underscore" w:pos="3119"/>
        <w:tab w:val="left" w:pos="3969"/>
        <w:tab w:val="right" w:leader="underscore" w:pos="7088"/>
      </w:tabs>
    </w:pPr>
    <w:rPr>
      <w:sz w:val="8"/>
      <w:lang w:val="en-GB"/>
    </w:rPr>
  </w:style>
  <w:style w:type="paragraph" w:customStyle="1" w:styleId="SignatureText">
    <w:name w:val="SignatureText"/>
    <w:basedOn w:val="Standard"/>
    <w:rsid w:val="003A293A"/>
    <w:pPr>
      <w:keepNext/>
      <w:keepLines/>
      <w:tabs>
        <w:tab w:val="left" w:pos="3969"/>
      </w:tabs>
    </w:pPr>
    <w:rPr>
      <w:kern w:val="10"/>
      <w:position w:val="10"/>
      <w:sz w:val="17"/>
      <w:lang w:val="en-GB"/>
    </w:rPr>
  </w:style>
  <w:style w:type="paragraph" w:customStyle="1" w:styleId="Topic075Line">
    <w:name w:val="Topic075Line"/>
    <w:basedOn w:val="Standard"/>
    <w:rsid w:val="00467057"/>
    <w:pPr>
      <w:tabs>
        <w:tab w:val="right" w:leader="underscore" w:pos="9356"/>
      </w:tabs>
      <w:ind w:left="425" w:hanging="425"/>
    </w:pPr>
    <w:rPr>
      <w:lang w:val="en-GB"/>
    </w:rPr>
  </w:style>
  <w:style w:type="paragraph" w:customStyle="1" w:styleId="Topic300Line">
    <w:name w:val="Topic300Line"/>
    <w:basedOn w:val="Standard"/>
    <w:rsid w:val="00467057"/>
    <w:pPr>
      <w:tabs>
        <w:tab w:val="right" w:leader="underscore" w:pos="9356"/>
      </w:tabs>
      <w:ind w:left="1701" w:hanging="1701"/>
    </w:pPr>
    <w:rPr>
      <w:lang w:val="en-GB"/>
    </w:rPr>
  </w:style>
  <w:style w:type="paragraph" w:customStyle="1" w:styleId="Topic600Line">
    <w:name w:val="Topic600Line"/>
    <w:basedOn w:val="Standard"/>
    <w:rsid w:val="00467057"/>
    <w:pPr>
      <w:tabs>
        <w:tab w:val="right" w:leader="underscore" w:pos="9356"/>
      </w:tabs>
      <w:ind w:left="3402" w:hanging="3402"/>
    </w:pPr>
    <w:rPr>
      <w:lang w:val="en-GB"/>
    </w:rPr>
  </w:style>
  <w:style w:type="paragraph" w:customStyle="1" w:styleId="Topic900Line">
    <w:name w:val="Topic900Line"/>
    <w:basedOn w:val="Standard"/>
    <w:rsid w:val="00467057"/>
    <w:pPr>
      <w:tabs>
        <w:tab w:val="right" w:leader="underscore" w:pos="9356"/>
      </w:tabs>
      <w:ind w:left="5103" w:hanging="5103"/>
    </w:pPr>
    <w:rPr>
      <w:lang w:val="en-GB"/>
    </w:rPr>
  </w:style>
  <w:style w:type="character" w:customStyle="1" w:styleId="Italic">
    <w:name w:val="Italic"/>
    <w:basedOn w:val="Absatz-Standardschriftart"/>
    <w:rsid w:val="004140F0"/>
    <w:rPr>
      <w:i/>
      <w:lang w:val="en-GB"/>
    </w:rPr>
  </w:style>
  <w:style w:type="paragraph" w:customStyle="1" w:styleId="A1">
    <w:name w:val="A1"/>
    <w:basedOn w:val="Standard"/>
    <w:rsid w:val="008E776A"/>
    <w:pPr>
      <w:numPr>
        <w:numId w:val="5"/>
      </w:numPr>
      <w:tabs>
        <w:tab w:val="left" w:pos="425"/>
      </w:tabs>
      <w:spacing w:after="60"/>
    </w:pPr>
  </w:style>
  <w:style w:type="paragraph" w:customStyle="1" w:styleId="A2">
    <w:name w:val="A2"/>
    <w:basedOn w:val="Standard"/>
    <w:rsid w:val="008E776A"/>
    <w:pPr>
      <w:numPr>
        <w:numId w:val="6"/>
      </w:numPr>
      <w:spacing w:after="60"/>
    </w:pPr>
  </w:style>
  <w:style w:type="paragraph" w:customStyle="1" w:styleId="A3">
    <w:name w:val="A3"/>
    <w:basedOn w:val="Standard"/>
    <w:qFormat/>
    <w:rsid w:val="008E776A"/>
    <w:pPr>
      <w:numPr>
        <w:numId w:val="7"/>
      </w:numPr>
      <w:tabs>
        <w:tab w:val="left" w:pos="425"/>
      </w:tabs>
      <w:spacing w:after="60"/>
    </w:pPr>
  </w:style>
  <w:style w:type="paragraph" w:customStyle="1" w:styleId="A31">
    <w:name w:val="A3.1"/>
    <w:basedOn w:val="Standard"/>
    <w:qFormat/>
    <w:rsid w:val="008E776A"/>
    <w:pPr>
      <w:numPr>
        <w:numId w:val="8"/>
      </w:numPr>
      <w:tabs>
        <w:tab w:val="left" w:pos="425"/>
      </w:tabs>
      <w:spacing w:after="60"/>
    </w:pPr>
  </w:style>
  <w:style w:type="paragraph" w:customStyle="1" w:styleId="Absenderfett">
    <w:name w:val="Absender_fett"/>
    <w:basedOn w:val="Standard"/>
    <w:qFormat/>
    <w:rsid w:val="00892C0C"/>
    <w:pPr>
      <w:suppressAutoHyphens/>
    </w:pPr>
    <w:rPr>
      <w:b/>
      <w:sz w:val="19"/>
    </w:rPr>
  </w:style>
  <w:style w:type="paragraph" w:customStyle="1" w:styleId="Absender">
    <w:name w:val="Absender"/>
    <w:basedOn w:val="Absenderfett"/>
    <w:qFormat/>
    <w:rsid w:val="008E776A"/>
    <w:rPr>
      <w:b w:val="0"/>
      <w:sz w:val="18"/>
    </w:rPr>
  </w:style>
  <w:style w:type="paragraph" w:customStyle="1" w:styleId="Betreff">
    <w:name w:val="Betreff"/>
    <w:basedOn w:val="Standard"/>
    <w:qFormat/>
    <w:rsid w:val="009B0F3B"/>
    <w:pPr>
      <w:spacing w:after="480"/>
      <w:contextualSpacing/>
    </w:pPr>
    <w:rPr>
      <w:b/>
    </w:rPr>
  </w:style>
  <w:style w:type="character" w:customStyle="1" w:styleId="FuzeileZchn">
    <w:name w:val="Fußzeile Zchn"/>
    <w:link w:val="Fuzeile"/>
    <w:rsid w:val="003D678C"/>
    <w:rPr>
      <w:rFonts w:ascii="Frutiger LT Com 45 Light" w:hAnsi="Frutiger LT Com 45 Light"/>
      <w:sz w:val="12"/>
      <w:szCs w:val="24"/>
      <w:lang w:val="de-CH"/>
    </w:rPr>
  </w:style>
  <w:style w:type="character" w:customStyle="1" w:styleId="KopfzeileZchn">
    <w:name w:val="Kopfzeile Zchn"/>
    <w:link w:val="Kopfzeile"/>
    <w:rsid w:val="008E776A"/>
    <w:rPr>
      <w:rFonts w:ascii="Frutiger LT Com 45 Light" w:hAnsi="Frutiger LT Com 45 Light"/>
      <w:sz w:val="18"/>
      <w:szCs w:val="24"/>
      <w:lang w:val="de-CH"/>
    </w:rPr>
  </w:style>
  <w:style w:type="paragraph" w:customStyle="1" w:styleId="Referenz">
    <w:name w:val="Referenz"/>
    <w:basedOn w:val="Standard"/>
    <w:qFormat/>
    <w:rsid w:val="009B0F3B"/>
    <w:rPr>
      <w:sz w:val="12"/>
    </w:rPr>
  </w:style>
  <w:style w:type="table" w:customStyle="1" w:styleId="Tabelle">
    <w:name w:val="Tabelle"/>
    <w:basedOn w:val="NormaleTabelle"/>
    <w:uiPriority w:val="99"/>
    <w:rsid w:val="008E776A"/>
    <w:rPr>
      <w:rFonts w:ascii="Frutiger LT Com 45 Light" w:hAnsi="Frutiger LT Com 45 Light"/>
      <w:lang w:val="de-CH" w:eastAsia="de-CH"/>
    </w:rPr>
    <w:tblPr>
      <w:tblBorders>
        <w:top w:val="single" w:sz="6" w:space="0" w:color="auto"/>
        <w:bottom w:val="single" w:sz="6" w:space="0" w:color="auto"/>
        <w:insideH w:val="single" w:sz="2" w:space="0" w:color="auto"/>
      </w:tblBorders>
      <w:tblCellMar>
        <w:left w:w="0" w:type="dxa"/>
        <w:bottom w:w="170" w:type="dxa"/>
        <w:right w:w="170" w:type="dxa"/>
      </w:tblCellMar>
    </w:tblPr>
    <w:tblStylePr w:type="firstRow">
      <w:rPr>
        <w:rFonts w:ascii="Frutiger LT Com 45 Light" w:hAnsi="Frutiger LT Com 45 Light"/>
        <w:b/>
        <w:sz w:val="19"/>
      </w:rPr>
    </w:tblStylePr>
    <w:tblStylePr w:type="lastRow">
      <w:tblPr/>
      <w:tcPr>
        <w:tcBorders>
          <w:top w:val="nil"/>
          <w:bottom w:val="nil"/>
        </w:tcBorders>
      </w:tcPr>
    </w:tblStylePr>
  </w:style>
  <w:style w:type="paragraph" w:customStyle="1" w:styleId="Text">
    <w:name w:val="Text"/>
    <w:basedOn w:val="Standard"/>
    <w:qFormat/>
    <w:rsid w:val="00F53AA0"/>
  </w:style>
  <w:style w:type="character" w:customStyle="1" w:styleId="TitelZchn">
    <w:name w:val="Titel Zchn"/>
    <w:basedOn w:val="Absatz-Standardschriftart"/>
    <w:link w:val="Titel"/>
    <w:rsid w:val="008E776A"/>
    <w:rPr>
      <w:rFonts w:ascii="Frutiger LT Com 45 Light" w:eastAsiaTheme="majorEastAsia" w:hAnsi="Frutiger LT Com 45 Light" w:cstheme="majorBidi"/>
      <w:b/>
      <w:sz w:val="48"/>
      <w:szCs w:val="56"/>
      <w:lang w:val="de-CH"/>
    </w:rPr>
  </w:style>
  <w:style w:type="character" w:customStyle="1" w:styleId="berschrift3Zchn">
    <w:name w:val="Überschrift 3 Zchn"/>
    <w:basedOn w:val="Absatz-Standardschriftart"/>
    <w:link w:val="berschrift3"/>
    <w:rsid w:val="008E776A"/>
    <w:rPr>
      <w:rFonts w:ascii="Frutiger LT Com 45 Light" w:hAnsi="Frutiger LT Com 45 Light"/>
      <w:szCs w:val="24"/>
      <w:lang w:val="de-CH"/>
    </w:rPr>
  </w:style>
  <w:style w:type="character" w:customStyle="1" w:styleId="berschrift4Zchn">
    <w:name w:val="Überschrift 4 Zchn"/>
    <w:basedOn w:val="Absatz-Standardschriftart"/>
    <w:link w:val="berschrift4"/>
    <w:rsid w:val="008E776A"/>
    <w:rPr>
      <w:rFonts w:asciiTheme="majorHAnsi" w:eastAsiaTheme="majorEastAsia" w:hAnsiTheme="majorHAnsi" w:cstheme="majorBidi"/>
      <w:i/>
      <w:iCs/>
      <w:color w:val="365F91" w:themeColor="accent1" w:themeShade="BF"/>
      <w:szCs w:val="24"/>
      <w:lang w:val="de-CH"/>
    </w:rPr>
  </w:style>
  <w:style w:type="character" w:customStyle="1" w:styleId="berschrift5Zchn">
    <w:name w:val="Überschrift 5 Zchn"/>
    <w:basedOn w:val="Absatz-Standardschriftart"/>
    <w:link w:val="berschrift5"/>
    <w:rsid w:val="008E776A"/>
    <w:rPr>
      <w:rFonts w:asciiTheme="majorHAnsi" w:eastAsiaTheme="majorEastAsia" w:hAnsiTheme="majorHAnsi" w:cstheme="majorBidi"/>
      <w:color w:val="365F91" w:themeColor="accent1" w:themeShade="BF"/>
      <w:szCs w:val="24"/>
      <w:lang w:val="de-CH"/>
    </w:rPr>
  </w:style>
  <w:style w:type="character" w:customStyle="1" w:styleId="berschrift6Zchn">
    <w:name w:val="Überschrift 6 Zchn"/>
    <w:basedOn w:val="Absatz-Standardschriftart"/>
    <w:link w:val="berschrift6"/>
    <w:rsid w:val="008E776A"/>
    <w:rPr>
      <w:rFonts w:asciiTheme="majorHAnsi" w:eastAsiaTheme="majorEastAsia" w:hAnsiTheme="majorHAnsi" w:cstheme="majorBidi"/>
      <w:color w:val="243F60" w:themeColor="accent1" w:themeShade="7F"/>
      <w:szCs w:val="24"/>
      <w:lang w:val="de-CH"/>
    </w:rPr>
  </w:style>
  <w:style w:type="character" w:customStyle="1" w:styleId="berschrift7Zchn">
    <w:name w:val="Überschrift 7 Zchn"/>
    <w:basedOn w:val="Absatz-Standardschriftart"/>
    <w:link w:val="berschrift7"/>
    <w:rsid w:val="008E776A"/>
    <w:rPr>
      <w:rFonts w:asciiTheme="majorHAnsi" w:eastAsiaTheme="majorEastAsia" w:hAnsiTheme="majorHAnsi" w:cstheme="majorBidi"/>
      <w:i/>
      <w:iCs/>
      <w:color w:val="243F60" w:themeColor="accent1" w:themeShade="7F"/>
      <w:szCs w:val="24"/>
      <w:lang w:val="de-CH"/>
    </w:rPr>
  </w:style>
  <w:style w:type="character" w:customStyle="1" w:styleId="berschrift8Zchn">
    <w:name w:val="Überschrift 8 Zchn"/>
    <w:basedOn w:val="Absatz-Standardschriftart"/>
    <w:link w:val="berschrift8"/>
    <w:rsid w:val="008E776A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de-CH"/>
    </w:rPr>
  </w:style>
  <w:style w:type="character" w:customStyle="1" w:styleId="berschrift9Zchn">
    <w:name w:val="Überschrift 9 Zchn"/>
    <w:basedOn w:val="Absatz-Standardschriftart"/>
    <w:link w:val="berschrift9"/>
    <w:rsid w:val="008E776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de-CH"/>
    </w:rPr>
  </w:style>
  <w:style w:type="character" w:customStyle="1" w:styleId="UntertitelZchn">
    <w:name w:val="Untertitel Zchn"/>
    <w:basedOn w:val="Absatz-Standardschriftart"/>
    <w:link w:val="Untertitel"/>
    <w:rsid w:val="008E776A"/>
    <w:rPr>
      <w:rFonts w:ascii="Frutiger LT Com 45 Light" w:eastAsiaTheme="minorEastAsia" w:hAnsi="Frutiger LT Com 45 Light" w:cstheme="minorBidi"/>
      <w:b/>
      <w:sz w:val="24"/>
      <w:szCs w:val="22"/>
      <w:lang w:val="de-CH"/>
    </w:rPr>
  </w:style>
  <w:style w:type="paragraph" w:customStyle="1" w:styleId="zOawBlindzeile">
    <w:name w:val="zOawBlindzeile"/>
    <w:basedOn w:val="Standard"/>
    <w:qFormat/>
    <w:rsid w:val="00692363"/>
    <w:pPr>
      <w:spacing w:line="240" w:lineRule="auto"/>
    </w:pPr>
    <w:rPr>
      <w:sz w:val="2"/>
    </w:rPr>
  </w:style>
  <w:style w:type="character" w:styleId="Platzhaltertext">
    <w:name w:val="Placeholder Text"/>
    <w:basedOn w:val="Absatz-Standardschriftart"/>
    <w:uiPriority w:val="99"/>
    <w:semiHidden/>
    <w:rsid w:val="009B0F3B"/>
    <w:rPr>
      <w:color w:val="808080"/>
      <w:lang w:val="de-CH"/>
    </w:rPr>
  </w:style>
  <w:style w:type="table" w:styleId="TabellemithellemGitternetz">
    <w:name w:val="Grid Table Light"/>
    <w:basedOn w:val="NormaleTabelle"/>
    <w:uiPriority w:val="40"/>
    <w:rsid w:val="00151C8A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93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mailto:grundbuchamt@stadtgossau.ch" TargetMode="Externa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AF86F4870DB423983D451D40368654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AB8AA51-5323-44FE-9BDC-C5013E9A21C5}"/>
      </w:docPartPr>
      <w:docPartBody>
        <w:p w:rsidR="0063487B" w:rsidRDefault="0063487B">
          <w:pPr>
            <w:pStyle w:val="CAF86F4870DB423983D451D403686547"/>
          </w:pPr>
          <w:r w:rsidRPr="007C253E">
            <w:rPr>
              <w:rStyle w:val="Platzhaltertext"/>
            </w:rPr>
            <w:t>Wählen Sie ein Element aus.</w:t>
          </w:r>
        </w:p>
      </w:docPartBody>
    </w:docPart>
    <w:docPart>
      <w:docPartPr>
        <w:name w:val="2047C2CDAA224D279E303276E764391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3B57C08-ACD2-4558-B014-F89195DF0582}"/>
      </w:docPartPr>
      <w:docPartBody>
        <w:p w:rsidR="0063487B" w:rsidRDefault="0063487B">
          <w:pPr>
            <w:pStyle w:val="2047C2CDAA224D279E303276E7643912"/>
          </w:pPr>
          <w:r w:rsidRPr="007C253E">
            <w:rPr>
              <w:rStyle w:val="Platzhaltertext"/>
            </w:rPr>
            <w:t>Wählen Sie ein Element aus.</w:t>
          </w:r>
        </w:p>
      </w:docPartBody>
    </w:docPart>
    <w:docPart>
      <w:docPartPr>
        <w:name w:val="20D31AB3297940229C48EDD5BF99097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25BF998-76C7-4698-A959-3CD0323124DB}"/>
      </w:docPartPr>
      <w:docPartBody>
        <w:p w:rsidR="0063487B" w:rsidRDefault="0063487B">
          <w:pPr>
            <w:pStyle w:val="20D31AB3297940229C48EDD5BF990979"/>
          </w:pPr>
          <w:r w:rsidRPr="007C253E">
            <w:rPr>
              <w:rStyle w:val="Platzhaltertext"/>
            </w:rPr>
            <w:t>Wählen Sie ein Element aus.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 Com 45 Light">
    <w:altName w:val="Arial"/>
    <w:charset w:val="00"/>
    <w:family w:val="swiss"/>
    <w:pitch w:val="variable"/>
    <w:sig w:usb0="00000001" w:usb1="5000204A" w:usb2="00000000" w:usb3="00000000" w:csb0="0000009B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ZapfDingbats">
    <w:altName w:val="Wingdings"/>
    <w:panose1 w:val="00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Frutiger LT Com 45 Light">
    <w:panose1 w:val="020B0403030504020204"/>
    <w:charset w:val="00"/>
    <w:family w:val="swiss"/>
    <w:pitch w:val="variable"/>
    <w:sig w:usb0="800000AF" w:usb1="5000204A" w:usb2="00000000" w:usb3="00000000" w:csb0="0000009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87B"/>
    <w:rsid w:val="00634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Pr>
      <w:color w:val="808080"/>
      <w:lang w:val="de-CH"/>
    </w:rPr>
  </w:style>
  <w:style w:type="paragraph" w:customStyle="1" w:styleId="3B409C661B8044DC8C17525874518D5F">
    <w:name w:val="3B409C661B8044DC8C17525874518D5F"/>
  </w:style>
  <w:style w:type="paragraph" w:customStyle="1" w:styleId="CAF86F4870DB423983D451D403686547">
    <w:name w:val="CAF86F4870DB423983D451D403686547"/>
  </w:style>
  <w:style w:type="paragraph" w:customStyle="1" w:styleId="2047C2CDAA224D279E303276E7643912">
    <w:name w:val="2047C2CDAA224D279E303276E7643912"/>
  </w:style>
  <w:style w:type="paragraph" w:customStyle="1" w:styleId="20D31AB3297940229C48EDD5BF990979">
    <w:name w:val="20D31AB3297940229C48EDD5BF990979"/>
  </w:style>
  <w:style w:type="paragraph" w:customStyle="1" w:styleId="3473CE20452E4D0FA7B532531D8D6727">
    <w:name w:val="3473CE20452E4D0FA7B532531D8D6727"/>
  </w:style>
  <w:style w:type="paragraph" w:customStyle="1" w:styleId="4C13745FEC0448DEB265093031F1C19E">
    <w:name w:val="4C13745FEC0448DEB265093031F1C19E"/>
  </w:style>
  <w:style w:type="paragraph" w:customStyle="1" w:styleId="AE5D34BD435F4B5298C4945A414EF683">
    <w:name w:val="AE5D34BD435F4B5298C4945A414EF683"/>
  </w:style>
  <w:style w:type="paragraph" w:customStyle="1" w:styleId="821223AE16D645FAAB9A57A8F3AE1A3B">
    <w:name w:val="821223AE16D645FAAB9A57A8F3AE1A3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officeatwork xmlns="http://schemas.officeatwork.com/Media"/>
</file>

<file path=customXml/item2.xml><?xml version="1.0" encoding="utf-8"?>
<officeatwork xmlns="http://schemas.officeatwork.com/CustomXMLPart">
  <Contactperson>Franco Mauriello
Tel. +41 71 388 42 52
Franco.Mauriello@stadtgossau.ch</Contactperson>
  <Absender>Fabrikstrasse 7
9200 Gossau
Tel. +41 71 388 43 50
www.stadtgossau.ch</Absender>
  <Absender_Bold>Stadtverwaltung
Grundbuchamt</Absender_Bold>
</officeatwork>
</file>

<file path=customXml/item3.xml><?xml version="1.0" encoding="utf-8"?>
<officeatwork xmlns="http://schemas.officeatwork.com/Formulas">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</officeatwork>
</file>

<file path=customXml/item4.xml><?xml version="1.0" encoding="utf-8"?>
<officeatwork xmlns="http://schemas.officeatwork.com/Document">eNp7v3u/jUt+cmlual6JnU1wfk5pSWZ+nmeKnY0+MscnMS+9NDE91c7IwNTURh/OtQnLTC0HqoVQAUCh4NSc1GSgUfooHLgVAFOAKK8=</officeatwork>
</file>

<file path=customXml/item5.xml><?xml version="1.0" encoding="utf-8"?>
<officeatwork xmlns="http://schemas.officeatwork.com/MasterProperties">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</officeatwork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3B73DA-FD37-48D2-9EE7-3DD4B20FEA3D}">
  <ds:schemaRefs>
    <ds:schemaRef ds:uri="http://schemas.officeatwork.com/Media"/>
  </ds:schemaRefs>
</ds:datastoreItem>
</file>

<file path=customXml/itemProps2.xml><?xml version="1.0" encoding="utf-8"?>
<ds:datastoreItem xmlns:ds="http://schemas.openxmlformats.org/officeDocument/2006/customXml" ds:itemID="{600500F2-3BC3-4D57-98F0-9AF6329DB2EB}">
  <ds:schemaRefs>
    <ds:schemaRef ds:uri="http://schemas.officeatwork.com/CustomXMLPart"/>
  </ds:schemaRefs>
</ds:datastoreItem>
</file>

<file path=customXml/itemProps3.xml><?xml version="1.0" encoding="utf-8"?>
<ds:datastoreItem xmlns:ds="http://schemas.openxmlformats.org/officeDocument/2006/customXml" ds:itemID="{3B94B273-C46F-44EB-997C-3EDDA97CDFC2}">
  <ds:schemaRefs>
    <ds:schemaRef ds:uri="http://schemas.officeatwork.com/Formulas"/>
  </ds:schemaRefs>
</ds:datastoreItem>
</file>

<file path=customXml/itemProps4.xml><?xml version="1.0" encoding="utf-8"?>
<ds:datastoreItem xmlns:ds="http://schemas.openxmlformats.org/officeDocument/2006/customXml" ds:itemID="{293AC5CD-9712-4FB7-A1A9-EED9A2A0ECC1}">
  <ds:schemaRefs>
    <ds:schemaRef ds:uri="http://schemas.officeatwork.com/Document"/>
  </ds:schemaRefs>
</ds:datastoreItem>
</file>

<file path=customXml/itemProps5.xml><?xml version="1.0" encoding="utf-8"?>
<ds:datastoreItem xmlns:ds="http://schemas.openxmlformats.org/officeDocument/2006/customXml" ds:itemID="{54FBBAA2-C94C-4A78-830A-982FE5275302}">
  <ds:schemaRefs>
    <ds:schemaRef ds:uri="http://schemas.officeatwork.com/MasterProperties"/>
  </ds:schemaRefs>
</ds:datastoreItem>
</file>

<file path=customXml/itemProps6.xml><?xml version="1.0" encoding="utf-8"?>
<ds:datastoreItem xmlns:ds="http://schemas.openxmlformats.org/officeDocument/2006/customXml" ds:itemID="{CDF2BFA3-61B6-47A7-AA52-24FC156EE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Auftrag Grenzmutation.dotm</Template>
  <TotalTime>0</TotalTime>
  <Pages>2</Pages>
  <Words>382</Words>
  <Characters>2987</Characters>
  <Application>Microsoft Office Word</Application>
  <DocSecurity>4</DocSecurity>
  <Lines>72</Lines>
  <Paragraphs>10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Formular</vt:lpstr>
      <vt:lpstr>DocumentType</vt:lpstr>
    </vt:vector>
  </TitlesOfParts>
  <Company>Stadtverwaltung</Company>
  <LinksUpToDate>false</LinksUpToDate>
  <CharactersWithSpaces>3359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</dc:title>
  <dc:subject/>
  <dc:creator>Franco Mauriello</dc:creator>
  <cp:keywords/>
  <dc:description/>
  <cp:lastModifiedBy>Salzmann Urs GOSSAU_SK</cp:lastModifiedBy>
  <cp:revision>2</cp:revision>
  <cp:lastPrinted>2024-04-05T11:08:00Z</cp:lastPrinted>
  <dcterms:created xsi:type="dcterms:W3CDTF">2024-04-23T14:28:00Z</dcterms:created>
  <dcterms:modified xsi:type="dcterms:W3CDTF">2024-04-23T14:28:00Z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.Text">
    <vt:lpwstr>[Text]</vt:lpwstr>
  </property>
  <property fmtid="{D5CDD505-2E9C-101B-9397-08002B2CF9AE}" pid="3" name="Author.Name">
    <vt:lpwstr>Franco Mauriello</vt:lpwstr>
  </property>
  <property fmtid="{D5CDD505-2E9C-101B-9397-08002B2CF9AE}" pid="4" name="Organisation.Organisation">
    <vt:lpwstr>Stadtverwaltung</vt:lpwstr>
  </property>
  <property fmtid="{D5CDD505-2E9C-101B-9397-08002B2CF9AE}" pid="5" name="Organisation.Department">
    <vt:lpwstr>Grundbuchamt</vt:lpwstr>
  </property>
  <property fmtid="{D5CDD505-2E9C-101B-9397-08002B2CF9AE}" pid="6" name="Organisation.Address1">
    <vt:lpwstr>Fabrikstrasse 7</vt:lpwstr>
  </property>
  <property fmtid="{D5CDD505-2E9C-101B-9397-08002B2CF9AE}" pid="7" name="Organisation.Address2">
    <vt:lpwstr>9200 Gossau</vt:lpwstr>
  </property>
  <property fmtid="{D5CDD505-2E9C-101B-9397-08002B2CF9AE}" pid="8" name="Organisation.Telefon">
    <vt:lpwstr>+41 71 388 43 50</vt:lpwstr>
  </property>
  <property fmtid="{D5CDD505-2E9C-101B-9397-08002B2CF9AE}" pid="9" name="Contactperson.Name">
    <vt:lpwstr>Franco Mauriello</vt:lpwstr>
  </property>
  <property fmtid="{D5CDD505-2E9C-101B-9397-08002B2CF9AE}" pid="10" name="Contactperson.DirectPhone">
    <vt:lpwstr>+41 71 388 42 52</vt:lpwstr>
  </property>
  <property fmtid="{D5CDD505-2E9C-101B-9397-08002B2CF9AE}" pid="11" name="Contactperson.EMail">
    <vt:lpwstr>Franco.Mauriello@stadtgossau.ch</vt:lpwstr>
  </property>
  <property fmtid="{D5CDD505-2E9C-101B-9397-08002B2CF9AE}" pid="12" name="Signature1.Name">
    <vt:lpwstr>Franco Mauriello</vt:lpwstr>
  </property>
  <property fmtid="{D5CDD505-2E9C-101B-9397-08002B2CF9AE}" pid="13" name="Signature1.Function">
    <vt:lpwstr>Leiter Grundbuchamt</vt:lpwstr>
  </property>
  <property fmtid="{D5CDD505-2E9C-101B-9397-08002B2CF9AE}" pid="14" name="Signature2.Name">
    <vt:lpwstr/>
  </property>
  <property fmtid="{D5CDD505-2E9C-101B-9397-08002B2CF9AE}" pid="15" name="Signature2.Function">
    <vt:lpwstr/>
  </property>
  <property fmtid="{D5CDD505-2E9C-101B-9397-08002B2CF9AE}" pid="16" name="Outputprofile.External.Copy">
    <vt:lpwstr/>
  </property>
  <property fmtid="{D5CDD505-2E9C-101B-9397-08002B2CF9AE}" pid="17" name="Outputprofile.ExternalCopy">
    <vt:lpwstr/>
  </property>
  <property fmtid="{D5CDD505-2E9C-101B-9397-08002B2CF9AE}" pid="18" name="Doc.Title">
    <vt:lpwstr>Titel</vt:lpwstr>
  </property>
  <property fmtid="{D5CDD505-2E9C-101B-9397-08002B2CF9AE}" pid="19" name="Organisation.City">
    <vt:lpwstr>Gossau</vt:lpwstr>
  </property>
  <property fmtid="{D5CDD505-2E9C-101B-9397-08002B2CF9AE}" pid="20" name="CMIdata.G_Laufnummer">
    <vt:lpwstr/>
  </property>
  <property fmtid="{D5CDD505-2E9C-101B-9397-08002B2CF9AE}" pid="21" name="CMIdata.Dok_Laufnummer">
    <vt:lpwstr/>
  </property>
  <property fmtid="{D5CDD505-2E9C-101B-9397-08002B2CF9AE}" pid="22" name="CMIdata.Reg_Aktenzeichen">
    <vt:lpwstr/>
  </property>
  <property fmtid="{D5CDD505-2E9C-101B-9397-08002B2CF9AE}" pid="23" name="YesNo.YesNoText">
    <vt:lpwstr>Ja</vt:lpwstr>
  </property>
  <property fmtid="{D5CDD505-2E9C-101B-9397-08002B2CF9AE}" pid="24" name="Organisation.Internet">
    <vt:lpwstr>www.stadtgossau.ch</vt:lpwstr>
  </property>
  <property fmtid="{D5CDD505-2E9C-101B-9397-08002B2CF9AE}" pid="25" name="Organisation.Email">
    <vt:lpwstr>grundbuchamt@stadtgossau.ch</vt:lpwstr>
  </property>
  <property fmtid="{D5CDD505-2E9C-101B-9397-08002B2CF9AE}" pid="26" name="Organisation.Fax">
    <vt:lpwstr/>
  </property>
  <property fmtid="{D5CDD505-2E9C-101B-9397-08002B2CF9AE}" pid="27" name="Recipient.EMail">
    <vt:lpwstr/>
  </property>
</Properties>
</file>